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CC05A" w14:textId="17FE20E6" w:rsidR="00CF41ED" w:rsidRPr="00CF41ED" w:rsidRDefault="00012D9B" w:rsidP="00CF41ED">
      <w:pPr>
        <w:spacing w:after="0" w:line="240" w:lineRule="auto"/>
        <w:rPr>
          <w:rFonts w:ascii="Arial" w:eastAsia="Calibri" w:hAnsi="Arial" w:cs="Arial"/>
          <w:b/>
          <w:bCs/>
          <w:sz w:val="32"/>
          <w:szCs w:val="32"/>
        </w:rPr>
      </w:pPr>
      <w:r>
        <w:rPr>
          <w:rFonts w:ascii="Arial" w:eastAsia="Calibri" w:hAnsi="Arial" w:cs="Arial"/>
          <w:noProof/>
          <w:lang w:eastAsia="de-DE"/>
        </w:rPr>
        <w:drawing>
          <wp:anchor distT="0" distB="0" distL="114300" distR="114300" simplePos="0" relativeHeight="251655680" behindDoc="0" locked="0" layoutInCell="1" allowOverlap="1" wp14:anchorId="02FF738C" wp14:editId="19F88F14">
            <wp:simplePos x="0" y="0"/>
            <wp:positionH relativeFrom="column">
              <wp:posOffset>3787140</wp:posOffset>
            </wp:positionH>
            <wp:positionV relativeFrom="paragraph">
              <wp:posOffset>-1996440</wp:posOffset>
            </wp:positionV>
            <wp:extent cx="2539419" cy="178308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39419" cy="1783080"/>
                    </a:xfrm>
                    <a:prstGeom prst="rect">
                      <a:avLst/>
                    </a:prstGeom>
                  </pic:spPr>
                </pic:pic>
              </a:graphicData>
            </a:graphic>
            <wp14:sizeRelH relativeFrom="page">
              <wp14:pctWidth>0</wp14:pctWidth>
            </wp14:sizeRelH>
            <wp14:sizeRelV relativeFrom="page">
              <wp14:pctHeight>0</wp14:pctHeight>
            </wp14:sizeRelV>
          </wp:anchor>
        </w:drawing>
      </w:r>
      <w:r w:rsidR="00CF41ED" w:rsidRPr="00CF41ED">
        <w:rPr>
          <w:rFonts w:ascii="Arial" w:eastAsia="Calibri" w:hAnsi="Arial" w:cs="Arial"/>
          <w:b/>
          <w:bCs/>
          <w:sz w:val="32"/>
          <w:szCs w:val="32"/>
        </w:rPr>
        <w:t>Bausteine für einen Kinder- und Schulgottesdienst zur Kinderfastenaktion 202</w:t>
      </w:r>
      <w:r w:rsidR="00381A09">
        <w:rPr>
          <w:rFonts w:ascii="Arial" w:eastAsia="Calibri" w:hAnsi="Arial" w:cs="Arial"/>
          <w:b/>
          <w:bCs/>
          <w:sz w:val="32"/>
          <w:szCs w:val="32"/>
        </w:rPr>
        <w:t>4</w:t>
      </w:r>
    </w:p>
    <w:p w14:paraId="173C0694" w14:textId="6F855CDA" w:rsidR="00CF41ED" w:rsidRPr="00CF41ED" w:rsidRDefault="00381A09" w:rsidP="00CF41ED">
      <w:pPr>
        <w:spacing w:before="120" w:after="0" w:line="360" w:lineRule="auto"/>
        <w:rPr>
          <w:rFonts w:ascii="Arial" w:eastAsia="Calibri" w:hAnsi="Arial" w:cs="Arial"/>
          <w:i/>
          <w:iCs/>
          <w:sz w:val="32"/>
          <w:szCs w:val="32"/>
        </w:rPr>
      </w:pPr>
      <w:r w:rsidRPr="00381A09">
        <w:rPr>
          <w:rFonts w:ascii="Arial" w:eastAsia="Calibri" w:hAnsi="Arial" w:cs="Arial"/>
          <w:i/>
          <w:iCs/>
          <w:sz w:val="32"/>
          <w:szCs w:val="32"/>
        </w:rPr>
        <w:t>Interessiert mich die Bohne</w:t>
      </w:r>
    </w:p>
    <w:p w14:paraId="74D512FC" w14:textId="7B1E30DE" w:rsidR="00CF41ED" w:rsidRPr="00CF41ED" w:rsidRDefault="00CF41ED" w:rsidP="00CF41ED">
      <w:pPr>
        <w:spacing w:after="0" w:line="360" w:lineRule="auto"/>
        <w:rPr>
          <w:rFonts w:ascii="Arial" w:eastAsia="Calibri" w:hAnsi="Arial" w:cs="Arial"/>
        </w:rPr>
      </w:pPr>
      <w:r w:rsidRPr="00CF41ED">
        <w:rPr>
          <w:rFonts w:ascii="Arial" w:eastAsia="Calibri" w:hAnsi="Arial" w:cs="Arial"/>
        </w:rPr>
        <w:t xml:space="preserve">von </w:t>
      </w:r>
      <w:r w:rsidR="00381A09" w:rsidRPr="00381A09">
        <w:rPr>
          <w:rFonts w:ascii="Arial" w:eastAsia="Calibri" w:hAnsi="Arial" w:cs="Arial"/>
        </w:rPr>
        <w:t>Ulla Janson, Gemeindereferentin, Pastorale Begleitung für Kitas im Bistum Speyer</w:t>
      </w:r>
    </w:p>
    <w:p w14:paraId="2D4648BB" w14:textId="77777777" w:rsidR="00CF41ED" w:rsidRPr="00CF41ED" w:rsidRDefault="00CF41ED" w:rsidP="00CF41ED">
      <w:pPr>
        <w:spacing w:after="0" w:line="276" w:lineRule="auto"/>
        <w:rPr>
          <w:rFonts w:ascii="Verdana" w:eastAsia="Calibri" w:hAnsi="Verdana" w:cs="Arial"/>
          <w:lang w:bidi="he-IL"/>
        </w:rPr>
      </w:pPr>
    </w:p>
    <w:p w14:paraId="7C60F915" w14:textId="77777777" w:rsidR="00CF41ED" w:rsidRPr="00CF41ED" w:rsidRDefault="00CF41ED" w:rsidP="00CF41ED">
      <w:pPr>
        <w:spacing w:after="0" w:line="276" w:lineRule="auto"/>
        <w:rPr>
          <w:rFonts w:ascii="Arial" w:eastAsia="Calibri" w:hAnsi="Arial" w:cs="Arial"/>
          <w:lang w:bidi="he-IL"/>
        </w:rPr>
      </w:pPr>
    </w:p>
    <w:p w14:paraId="2F40A1F3" w14:textId="144151BB" w:rsidR="00CF41ED" w:rsidRPr="00CF41ED" w:rsidRDefault="00CF41ED" w:rsidP="00CF41ED">
      <w:pPr>
        <w:spacing w:after="0" w:line="240" w:lineRule="auto"/>
        <w:rPr>
          <w:rFonts w:ascii="Arial" w:eastAsia="Calibri" w:hAnsi="Arial" w:cs="Arial"/>
          <w:b/>
          <w:bCs/>
        </w:rPr>
      </w:pPr>
      <w:r w:rsidRPr="00CF41ED">
        <w:rPr>
          <w:rFonts w:ascii="Arial" w:eastAsia="Calibri" w:hAnsi="Arial" w:cs="Arial"/>
          <w:b/>
          <w:bCs/>
        </w:rPr>
        <w:t>Vorbereitung</w:t>
      </w:r>
    </w:p>
    <w:p w14:paraId="027886F3" w14:textId="61012DEC" w:rsidR="00511FB7" w:rsidRPr="00511FB7" w:rsidRDefault="00C86803" w:rsidP="00511FB7">
      <w:pPr>
        <w:numPr>
          <w:ilvl w:val="0"/>
          <w:numId w:val="26"/>
        </w:numPr>
        <w:spacing w:after="0" w:line="276" w:lineRule="auto"/>
        <w:contextualSpacing/>
        <w:rPr>
          <w:rFonts w:ascii="Arial" w:eastAsia="Calibri" w:hAnsi="Arial" w:cs="Arial"/>
          <w:lang w:bidi="he-IL"/>
        </w:rPr>
      </w:pPr>
      <w:r>
        <w:rPr>
          <w:rFonts w:ascii="Arial" w:eastAsia="Calibri" w:hAnsi="Arial" w:cs="Arial"/>
          <w:noProof/>
          <w:lang w:eastAsia="de-DE"/>
        </w:rPr>
        <w:drawing>
          <wp:anchor distT="0" distB="0" distL="114300" distR="114300" simplePos="0" relativeHeight="251656704" behindDoc="0" locked="0" layoutInCell="1" allowOverlap="1" wp14:anchorId="6120C8F8" wp14:editId="72B9A3D8">
            <wp:simplePos x="0" y="0"/>
            <wp:positionH relativeFrom="column">
              <wp:posOffset>3512185</wp:posOffset>
            </wp:positionH>
            <wp:positionV relativeFrom="paragraph">
              <wp:posOffset>265430</wp:posOffset>
            </wp:positionV>
            <wp:extent cx="2109470" cy="2103120"/>
            <wp:effectExtent l="0" t="0" r="5080" b="0"/>
            <wp:wrapSquare wrapText="bothSides"/>
            <wp:docPr id="20003422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9470" cy="2103120"/>
                    </a:xfrm>
                    <a:prstGeom prst="rect">
                      <a:avLst/>
                    </a:prstGeom>
                    <a:noFill/>
                  </pic:spPr>
                </pic:pic>
              </a:graphicData>
            </a:graphic>
            <wp14:sizeRelH relativeFrom="page">
              <wp14:pctWidth>0</wp14:pctWidth>
            </wp14:sizeRelH>
            <wp14:sizeRelV relativeFrom="page">
              <wp14:pctHeight>0</wp14:pctHeight>
            </wp14:sizeRelV>
          </wp:anchor>
        </w:drawing>
      </w:r>
      <w:r w:rsidR="00511FB7" w:rsidRPr="00511FB7">
        <w:rPr>
          <w:rFonts w:ascii="Arial" w:eastAsia="Calibri" w:hAnsi="Arial" w:cs="Arial"/>
          <w:lang w:bidi="he-IL"/>
        </w:rPr>
        <w:t>Der Gottesdienst kann im Freien, in der Kita, im Klassenzimmer oder in der Kirche gefeiert werden.</w:t>
      </w:r>
    </w:p>
    <w:p w14:paraId="64DDC1A3" w14:textId="03E0C564" w:rsidR="00511FB7" w:rsidRPr="00511FB7" w:rsidRDefault="00511FB7" w:rsidP="00511FB7">
      <w:pPr>
        <w:numPr>
          <w:ilvl w:val="0"/>
          <w:numId w:val="26"/>
        </w:numPr>
        <w:spacing w:after="0" w:line="276" w:lineRule="auto"/>
        <w:contextualSpacing/>
        <w:rPr>
          <w:rFonts w:ascii="Arial" w:eastAsia="Calibri" w:hAnsi="Arial" w:cs="Arial"/>
          <w:lang w:bidi="he-IL"/>
        </w:rPr>
      </w:pPr>
      <w:r w:rsidRPr="00511FB7">
        <w:rPr>
          <w:rFonts w:ascii="Arial" w:eastAsia="Calibri" w:hAnsi="Arial" w:cs="Arial"/>
          <w:lang w:bidi="he-IL"/>
        </w:rPr>
        <w:t>Bevor die Gottesdienstbesucher*innen kommen, wird in der Mitte eines Sitzkreises, in der Kirche an einem geeigneten Platz vor dem Altar, ein größeres grünes Tuch ausgebreitet. Eine Schatzkiste wird mit verschiedenen Bohnensamen gefüllt und 2-fach in ein braunes Tuch eingeschlagen und in die Mitte gelegt. Die Anzahl der Bohnenkerne sollte für die Mitfeiernden ausreichen.</w:t>
      </w:r>
    </w:p>
    <w:p w14:paraId="232B575E" w14:textId="6E74C9BB" w:rsidR="00E17606" w:rsidRDefault="00511FB7" w:rsidP="00511FB7">
      <w:pPr>
        <w:numPr>
          <w:ilvl w:val="0"/>
          <w:numId w:val="26"/>
        </w:numPr>
        <w:spacing w:after="0" w:line="276" w:lineRule="auto"/>
        <w:contextualSpacing/>
        <w:rPr>
          <w:rFonts w:ascii="Arial" w:eastAsia="Calibri" w:hAnsi="Arial" w:cs="Arial"/>
          <w:lang w:bidi="he-IL"/>
        </w:rPr>
      </w:pPr>
      <w:r w:rsidRPr="00511FB7">
        <w:rPr>
          <w:rFonts w:ascii="Arial" w:eastAsia="Calibri" w:hAnsi="Arial" w:cs="Arial"/>
          <w:lang w:bidi="he-IL"/>
        </w:rPr>
        <w:t>Ein Bild von Rucky D</w:t>
      </w:r>
      <w:r w:rsidR="006670BA">
        <w:rPr>
          <w:rFonts w:ascii="Arial" w:eastAsia="Calibri" w:hAnsi="Arial" w:cs="Arial"/>
          <w:lang w:bidi="he-IL"/>
        </w:rPr>
        <w:t xml:space="preserve">IN </w:t>
      </w:r>
      <w:r w:rsidRPr="00511FB7">
        <w:rPr>
          <w:rFonts w:ascii="Arial" w:eastAsia="Calibri" w:hAnsi="Arial" w:cs="Arial"/>
          <w:lang w:bidi="he-IL"/>
        </w:rPr>
        <w:t>A3 oder größer</w:t>
      </w:r>
    </w:p>
    <w:p w14:paraId="2A5A6E40" w14:textId="76BDC903" w:rsidR="00511FB7" w:rsidRPr="00511FB7" w:rsidRDefault="00286031" w:rsidP="00511FB7">
      <w:pPr>
        <w:numPr>
          <w:ilvl w:val="0"/>
          <w:numId w:val="26"/>
        </w:numPr>
        <w:spacing w:after="0" w:line="276" w:lineRule="auto"/>
        <w:contextualSpacing/>
        <w:rPr>
          <w:rFonts w:ascii="Arial" w:eastAsia="Calibri" w:hAnsi="Arial" w:cs="Arial"/>
          <w:lang w:bidi="he-IL"/>
        </w:rPr>
      </w:pPr>
      <w:r>
        <w:rPr>
          <w:rFonts w:ascii="Arial" w:eastAsia="Calibri" w:hAnsi="Arial" w:cs="Arial"/>
          <w:lang w:bidi="he-IL"/>
        </w:rPr>
        <w:t>E</w:t>
      </w:r>
      <w:r w:rsidR="00511FB7" w:rsidRPr="00511FB7">
        <w:rPr>
          <w:rFonts w:ascii="Arial" w:eastAsia="Calibri" w:hAnsi="Arial" w:cs="Arial"/>
          <w:lang w:bidi="he-IL"/>
        </w:rPr>
        <w:t>ine Weltkarte oder ein Globus mit Markierung der Strecke Deutschland</w:t>
      </w:r>
      <w:r w:rsidR="006670BA">
        <w:rPr>
          <w:rFonts w:ascii="Arial" w:eastAsia="Calibri" w:hAnsi="Arial" w:cs="Arial"/>
          <w:lang w:bidi="he-IL"/>
        </w:rPr>
        <w:t>-</w:t>
      </w:r>
      <w:r w:rsidR="00511FB7" w:rsidRPr="00511FB7">
        <w:rPr>
          <w:rFonts w:ascii="Arial" w:eastAsia="Calibri" w:hAnsi="Arial" w:cs="Arial"/>
          <w:lang w:bidi="he-IL"/>
        </w:rPr>
        <w:t>Kolumbien</w:t>
      </w:r>
    </w:p>
    <w:p w14:paraId="5FC2A84D" w14:textId="77777777" w:rsidR="00286031" w:rsidRDefault="00511FB7" w:rsidP="00511FB7">
      <w:pPr>
        <w:numPr>
          <w:ilvl w:val="0"/>
          <w:numId w:val="26"/>
        </w:numPr>
        <w:spacing w:after="0" w:line="276" w:lineRule="auto"/>
        <w:contextualSpacing/>
        <w:rPr>
          <w:rFonts w:ascii="Arial" w:eastAsia="Calibri" w:hAnsi="Arial" w:cs="Arial"/>
          <w:lang w:bidi="he-IL"/>
        </w:rPr>
      </w:pPr>
      <w:r w:rsidRPr="00511FB7">
        <w:rPr>
          <w:rFonts w:ascii="Arial" w:eastAsia="Calibri" w:hAnsi="Arial" w:cs="Arial"/>
          <w:lang w:bidi="he-IL"/>
        </w:rPr>
        <w:t>Eine schöne Bibel</w:t>
      </w:r>
    </w:p>
    <w:p w14:paraId="6A44442C" w14:textId="3AA8E745" w:rsidR="00511FB7" w:rsidRPr="00511FB7" w:rsidRDefault="00286031" w:rsidP="00511FB7">
      <w:pPr>
        <w:numPr>
          <w:ilvl w:val="0"/>
          <w:numId w:val="26"/>
        </w:numPr>
        <w:spacing w:after="0" w:line="276" w:lineRule="auto"/>
        <w:contextualSpacing/>
        <w:rPr>
          <w:rFonts w:ascii="Arial" w:eastAsia="Calibri" w:hAnsi="Arial" w:cs="Arial"/>
          <w:lang w:bidi="he-IL"/>
        </w:rPr>
      </w:pPr>
      <w:r>
        <w:rPr>
          <w:rFonts w:ascii="Arial" w:eastAsia="Calibri" w:hAnsi="Arial" w:cs="Arial"/>
          <w:lang w:bidi="he-IL"/>
        </w:rPr>
        <w:t>E</w:t>
      </w:r>
      <w:r w:rsidR="00511FB7" w:rsidRPr="00511FB7">
        <w:rPr>
          <w:rFonts w:ascii="Arial" w:eastAsia="Calibri" w:hAnsi="Arial" w:cs="Arial"/>
          <w:lang w:bidi="he-IL"/>
        </w:rPr>
        <w:t>ine Kerze (z</w:t>
      </w:r>
      <w:r w:rsidR="006670BA">
        <w:rPr>
          <w:rFonts w:ascii="Arial" w:eastAsia="Calibri" w:hAnsi="Arial" w:cs="Arial"/>
          <w:lang w:bidi="he-IL"/>
        </w:rPr>
        <w:t>um</w:t>
      </w:r>
      <w:r w:rsidR="009F54C2">
        <w:rPr>
          <w:rFonts w:ascii="Arial" w:eastAsia="Calibri" w:hAnsi="Arial" w:cs="Arial"/>
          <w:lang w:bidi="he-IL"/>
        </w:rPr>
        <w:t xml:space="preserve"> </w:t>
      </w:r>
      <w:r w:rsidR="00511FB7" w:rsidRPr="00511FB7">
        <w:rPr>
          <w:rFonts w:ascii="Arial" w:eastAsia="Calibri" w:hAnsi="Arial" w:cs="Arial"/>
          <w:lang w:bidi="he-IL"/>
        </w:rPr>
        <w:t>B</w:t>
      </w:r>
      <w:r w:rsidR="006670BA">
        <w:rPr>
          <w:rFonts w:ascii="Arial" w:eastAsia="Calibri" w:hAnsi="Arial" w:cs="Arial"/>
          <w:lang w:bidi="he-IL"/>
        </w:rPr>
        <w:t>eispiel</w:t>
      </w:r>
      <w:r w:rsidR="00511FB7" w:rsidRPr="00511FB7">
        <w:rPr>
          <w:rFonts w:ascii="Arial" w:eastAsia="Calibri" w:hAnsi="Arial" w:cs="Arial"/>
          <w:lang w:bidi="he-IL"/>
        </w:rPr>
        <w:t xml:space="preserve"> die Jahres- oder Jesuskerze der Kita, Reli-Gruppe)</w:t>
      </w:r>
    </w:p>
    <w:p w14:paraId="6BC6F60D" w14:textId="57F82B4B" w:rsidR="00CF41ED" w:rsidRPr="00CF41ED" w:rsidRDefault="00511FB7" w:rsidP="00511FB7">
      <w:pPr>
        <w:numPr>
          <w:ilvl w:val="0"/>
          <w:numId w:val="26"/>
        </w:numPr>
        <w:spacing w:after="0" w:line="276" w:lineRule="auto"/>
        <w:contextualSpacing/>
        <w:rPr>
          <w:rFonts w:ascii="Arial" w:eastAsia="Calibri" w:hAnsi="Arial" w:cs="Arial"/>
          <w:lang w:bidi="he-IL"/>
        </w:rPr>
      </w:pPr>
      <w:r w:rsidRPr="00511FB7">
        <w:rPr>
          <w:rFonts w:ascii="Arial" w:eastAsia="Calibri" w:hAnsi="Arial" w:cs="Arial"/>
          <w:lang w:bidi="he-IL"/>
        </w:rPr>
        <w:t>Optional: Töpfchen mit kleinen Bohnenpflanzen für das Fürbittgebet</w:t>
      </w:r>
    </w:p>
    <w:p w14:paraId="31180B9C" w14:textId="77777777" w:rsidR="00CF41ED" w:rsidRDefault="00CF41ED" w:rsidP="00CF41ED">
      <w:pPr>
        <w:spacing w:after="0" w:line="240" w:lineRule="auto"/>
        <w:rPr>
          <w:rFonts w:ascii="Arial" w:eastAsia="Calibri" w:hAnsi="Arial" w:cs="Arial"/>
          <w:lang w:bidi="he-IL"/>
        </w:rPr>
      </w:pPr>
    </w:p>
    <w:p w14:paraId="36BD21F1" w14:textId="77777777" w:rsidR="004E0B8C" w:rsidRDefault="004E0B8C" w:rsidP="00CF41ED">
      <w:pPr>
        <w:spacing w:after="0" w:line="240" w:lineRule="auto"/>
        <w:rPr>
          <w:rFonts w:ascii="Arial" w:eastAsia="Calibri" w:hAnsi="Arial" w:cs="Arial"/>
          <w:lang w:bidi="he-IL"/>
        </w:rPr>
      </w:pPr>
    </w:p>
    <w:p w14:paraId="7CA7A3C5" w14:textId="77777777" w:rsidR="004E0B8C" w:rsidRPr="00CF41ED" w:rsidRDefault="004E0B8C" w:rsidP="00CF41ED">
      <w:pPr>
        <w:spacing w:after="0" w:line="240" w:lineRule="auto"/>
        <w:rPr>
          <w:rFonts w:ascii="Arial" w:eastAsia="Calibri" w:hAnsi="Arial" w:cs="Arial"/>
          <w:lang w:bidi="he-IL"/>
        </w:rPr>
      </w:pPr>
    </w:p>
    <w:p w14:paraId="7F291A64" w14:textId="77777777" w:rsidR="00C86803" w:rsidRPr="00C86803" w:rsidRDefault="00C86803" w:rsidP="00C86803">
      <w:pPr>
        <w:spacing w:after="0" w:line="276" w:lineRule="auto"/>
        <w:rPr>
          <w:rFonts w:ascii="Arial" w:eastAsia="Calibri" w:hAnsi="Arial" w:cs="Arial"/>
          <w:lang w:bidi="he-IL"/>
        </w:rPr>
      </w:pPr>
      <w:r w:rsidRPr="00C86803">
        <w:rPr>
          <w:rFonts w:ascii="Arial" w:eastAsia="Calibri" w:hAnsi="Arial" w:cs="Arial"/>
          <w:lang w:bidi="he-IL"/>
        </w:rPr>
        <w:t xml:space="preserve">L = Leiter*in </w:t>
      </w:r>
    </w:p>
    <w:p w14:paraId="66E67B31" w14:textId="77777777" w:rsidR="00C86803" w:rsidRPr="00C86803" w:rsidRDefault="00C86803" w:rsidP="00C86803">
      <w:pPr>
        <w:spacing w:after="0" w:line="276" w:lineRule="auto"/>
        <w:rPr>
          <w:rFonts w:ascii="Arial" w:eastAsia="Calibri" w:hAnsi="Arial" w:cs="Arial"/>
          <w:lang w:bidi="he-IL"/>
        </w:rPr>
      </w:pPr>
      <w:r w:rsidRPr="00C86803">
        <w:rPr>
          <w:rFonts w:ascii="Arial" w:eastAsia="Calibri" w:hAnsi="Arial" w:cs="Arial"/>
          <w:lang w:bidi="he-IL"/>
        </w:rPr>
        <w:t>SR = Sprecher*in für Rucky</w:t>
      </w:r>
    </w:p>
    <w:p w14:paraId="3310F339" w14:textId="77777777" w:rsidR="00C86803" w:rsidRPr="00C86803" w:rsidRDefault="00C86803" w:rsidP="00C86803">
      <w:pPr>
        <w:spacing w:after="0" w:line="276" w:lineRule="auto"/>
        <w:rPr>
          <w:rFonts w:ascii="Arial" w:eastAsia="Calibri" w:hAnsi="Arial" w:cs="Arial"/>
          <w:lang w:bidi="he-IL"/>
        </w:rPr>
      </w:pPr>
      <w:r w:rsidRPr="00C86803">
        <w:rPr>
          <w:rFonts w:ascii="Arial" w:eastAsia="Calibri" w:hAnsi="Arial" w:cs="Arial"/>
          <w:lang w:bidi="he-IL"/>
        </w:rPr>
        <w:t>DS= Sprecher*in für Daniel</w:t>
      </w:r>
    </w:p>
    <w:p w14:paraId="2C4FA52E" w14:textId="77777777" w:rsidR="00C86803" w:rsidRPr="00C86803" w:rsidRDefault="00C86803" w:rsidP="00C86803">
      <w:pPr>
        <w:spacing w:after="0" w:line="276" w:lineRule="auto"/>
        <w:rPr>
          <w:rFonts w:ascii="Arial" w:eastAsia="Calibri" w:hAnsi="Arial" w:cs="Arial"/>
          <w:lang w:bidi="he-IL"/>
        </w:rPr>
      </w:pPr>
      <w:r w:rsidRPr="00C86803">
        <w:rPr>
          <w:rFonts w:ascii="Arial" w:eastAsia="Calibri" w:hAnsi="Arial" w:cs="Arial"/>
          <w:lang w:bidi="he-IL"/>
        </w:rPr>
        <w:t>S= Sprecher*innen, auch Kinder möglich</w:t>
      </w:r>
    </w:p>
    <w:p w14:paraId="1CF98A1C" w14:textId="06809687" w:rsidR="00CF41ED" w:rsidRPr="00CF41ED" w:rsidRDefault="00C86803" w:rsidP="00C86803">
      <w:pPr>
        <w:spacing w:after="0" w:line="276" w:lineRule="auto"/>
        <w:rPr>
          <w:rFonts w:ascii="Arial" w:eastAsia="Calibri" w:hAnsi="Arial" w:cs="Arial"/>
          <w:lang w:bidi="he-IL"/>
        </w:rPr>
      </w:pPr>
      <w:r w:rsidRPr="00C86803">
        <w:rPr>
          <w:rFonts w:ascii="Arial" w:eastAsia="Calibri" w:hAnsi="Arial" w:cs="Arial"/>
          <w:lang w:bidi="he-IL"/>
        </w:rPr>
        <w:t>A = Alle</w:t>
      </w:r>
    </w:p>
    <w:p w14:paraId="2C340D7E" w14:textId="77777777" w:rsidR="00CF41ED" w:rsidRPr="00CF41ED" w:rsidRDefault="00CF41ED" w:rsidP="00CF41ED">
      <w:pPr>
        <w:spacing w:after="0" w:line="276" w:lineRule="auto"/>
        <w:rPr>
          <w:rFonts w:ascii="Arial" w:eastAsia="Calibri" w:hAnsi="Arial" w:cs="Arial"/>
          <w:lang w:bidi="he-IL"/>
        </w:rPr>
      </w:pPr>
    </w:p>
    <w:p w14:paraId="42652153" w14:textId="77777777" w:rsidR="004205ED" w:rsidRDefault="004205ED" w:rsidP="001A1F3F">
      <w:pPr>
        <w:spacing w:after="0" w:line="360" w:lineRule="auto"/>
        <w:rPr>
          <w:rFonts w:ascii="Arial" w:eastAsia="Calibri" w:hAnsi="Arial" w:cs="Arial"/>
          <w:b/>
          <w:bCs/>
          <w:lang w:bidi="he-IL"/>
        </w:rPr>
      </w:pPr>
    </w:p>
    <w:p w14:paraId="0A4D97F0" w14:textId="77777777" w:rsidR="004E0B8C" w:rsidRDefault="004E0B8C" w:rsidP="001A1F3F">
      <w:pPr>
        <w:spacing w:after="0" w:line="360" w:lineRule="auto"/>
        <w:rPr>
          <w:rFonts w:ascii="Arial" w:eastAsia="Calibri" w:hAnsi="Arial" w:cs="Arial"/>
          <w:b/>
          <w:bCs/>
          <w:lang w:bidi="he-IL"/>
        </w:rPr>
      </w:pPr>
    </w:p>
    <w:p w14:paraId="63F672E3" w14:textId="4642C35D" w:rsidR="00CF41ED" w:rsidRPr="00CF41ED" w:rsidRDefault="00CF41ED" w:rsidP="001A1F3F">
      <w:pPr>
        <w:spacing w:after="0" w:line="360" w:lineRule="auto"/>
        <w:rPr>
          <w:rFonts w:ascii="Arial" w:eastAsia="Calibri" w:hAnsi="Arial" w:cs="Arial"/>
          <w:b/>
          <w:bCs/>
          <w:lang w:bidi="he-IL"/>
        </w:rPr>
      </w:pPr>
      <w:r w:rsidRPr="00CF41ED">
        <w:rPr>
          <w:rFonts w:ascii="Arial" w:eastAsia="Calibri" w:hAnsi="Arial" w:cs="Arial"/>
          <w:b/>
          <w:bCs/>
          <w:lang w:bidi="he-IL"/>
        </w:rPr>
        <w:lastRenderedPageBreak/>
        <w:t>Baustein Einleitung</w:t>
      </w:r>
    </w:p>
    <w:p w14:paraId="12025D0D" w14:textId="77777777" w:rsidR="00C804DB" w:rsidRPr="00C804DB" w:rsidRDefault="00CF41ED" w:rsidP="001A1F3F">
      <w:pPr>
        <w:spacing w:after="0" w:line="360" w:lineRule="auto"/>
        <w:ind w:left="708" w:hanging="708"/>
        <w:rPr>
          <w:rFonts w:ascii="Arial" w:eastAsia="Calibri" w:hAnsi="Arial" w:cs="Arial"/>
          <w:lang w:bidi="he-IL"/>
        </w:rPr>
      </w:pPr>
      <w:r w:rsidRPr="00CF41ED">
        <w:rPr>
          <w:rFonts w:ascii="Arial" w:eastAsia="Calibri" w:hAnsi="Arial" w:cs="Arial"/>
          <w:b/>
          <w:bCs/>
          <w:lang w:bidi="he-IL"/>
        </w:rPr>
        <w:t>L</w:t>
      </w:r>
      <w:r w:rsidRPr="00CF41ED">
        <w:rPr>
          <w:rFonts w:ascii="Arial" w:eastAsia="Calibri" w:hAnsi="Arial" w:cs="Arial"/>
          <w:lang w:bidi="he-IL"/>
        </w:rPr>
        <w:tab/>
      </w:r>
      <w:r w:rsidR="00C804DB" w:rsidRPr="00C804DB">
        <w:rPr>
          <w:rFonts w:ascii="Arial" w:eastAsia="Calibri" w:hAnsi="Arial" w:cs="Arial"/>
          <w:lang w:bidi="he-IL"/>
        </w:rPr>
        <w:t xml:space="preserve">Herzlich willkommen, liebe Kinder, liebe Erwachsene, zu unserem Gottesdienst zur Kinderfastenaktion „Interessiert mich die Bohne“. </w:t>
      </w:r>
    </w:p>
    <w:p w14:paraId="7FB885F9" w14:textId="77777777" w:rsidR="00C804DB" w:rsidRPr="00C804DB" w:rsidRDefault="00C804DB" w:rsidP="001A1F3F">
      <w:pPr>
        <w:spacing w:after="0" w:line="360" w:lineRule="auto"/>
        <w:ind w:left="708"/>
        <w:rPr>
          <w:rFonts w:ascii="Arial" w:eastAsia="Calibri" w:hAnsi="Arial" w:cs="Arial"/>
          <w:lang w:bidi="he-IL"/>
        </w:rPr>
      </w:pPr>
      <w:r w:rsidRPr="00C804DB">
        <w:rPr>
          <w:rFonts w:ascii="Arial" w:eastAsia="Calibri" w:hAnsi="Arial" w:cs="Arial"/>
          <w:lang w:bidi="he-IL"/>
        </w:rPr>
        <w:t xml:space="preserve">Unser Rucky kommt gerade von einer Reise zurück.  </w:t>
      </w:r>
    </w:p>
    <w:p w14:paraId="64F8A1E2" w14:textId="77777777" w:rsidR="00C804DB" w:rsidRPr="00C804DB" w:rsidRDefault="00C804DB" w:rsidP="001A1F3F">
      <w:pPr>
        <w:spacing w:after="0" w:line="360" w:lineRule="auto"/>
        <w:ind w:left="708" w:hanging="708"/>
        <w:rPr>
          <w:rFonts w:ascii="Arial" w:eastAsia="Calibri" w:hAnsi="Arial" w:cs="Arial"/>
          <w:lang w:bidi="he-IL"/>
        </w:rPr>
      </w:pPr>
      <w:r w:rsidRPr="00C804DB">
        <w:rPr>
          <w:rFonts w:ascii="Arial" w:eastAsia="Calibri" w:hAnsi="Arial" w:cs="Arial"/>
          <w:lang w:bidi="he-IL"/>
        </w:rPr>
        <w:tab/>
      </w:r>
      <w:r w:rsidRPr="00C804DB">
        <w:rPr>
          <w:rFonts w:ascii="Arial" w:eastAsia="Calibri" w:hAnsi="Arial" w:cs="Arial"/>
          <w:i/>
          <w:iCs/>
          <w:lang w:bidi="he-IL"/>
        </w:rPr>
        <w:t>SR kommt mit Rucky-Bild dazu</w:t>
      </w:r>
    </w:p>
    <w:p w14:paraId="316741D4" w14:textId="04827840" w:rsidR="00C804DB" w:rsidRPr="00C804DB" w:rsidRDefault="00C804DB" w:rsidP="001A1F3F">
      <w:pPr>
        <w:spacing w:after="0" w:line="360" w:lineRule="auto"/>
        <w:ind w:left="708" w:hanging="708"/>
        <w:rPr>
          <w:rFonts w:ascii="Arial" w:eastAsia="Calibri" w:hAnsi="Arial" w:cs="Arial"/>
          <w:lang w:bidi="he-IL"/>
        </w:rPr>
      </w:pPr>
      <w:r w:rsidRPr="00C804DB">
        <w:rPr>
          <w:rFonts w:ascii="Arial" w:eastAsia="Calibri" w:hAnsi="Arial" w:cs="Arial"/>
          <w:lang w:bidi="he-IL"/>
        </w:rPr>
        <w:tab/>
        <w:t xml:space="preserve">„Rucky, willst </w:t>
      </w:r>
      <w:r w:rsidR="00BA0895">
        <w:rPr>
          <w:rFonts w:ascii="Arial" w:eastAsia="Calibri" w:hAnsi="Arial" w:cs="Arial"/>
          <w:lang w:bidi="he-IL"/>
        </w:rPr>
        <w:t>d</w:t>
      </w:r>
      <w:r w:rsidR="00BA0895" w:rsidRPr="00C804DB">
        <w:rPr>
          <w:rFonts w:ascii="Arial" w:eastAsia="Calibri" w:hAnsi="Arial" w:cs="Arial"/>
          <w:lang w:bidi="he-IL"/>
        </w:rPr>
        <w:t xml:space="preserve">u </w:t>
      </w:r>
      <w:r w:rsidRPr="00C804DB">
        <w:rPr>
          <w:rFonts w:ascii="Arial" w:eastAsia="Calibri" w:hAnsi="Arial" w:cs="Arial"/>
          <w:lang w:bidi="he-IL"/>
        </w:rPr>
        <w:t xml:space="preserve">uns mal erzählen, wo </w:t>
      </w:r>
      <w:r w:rsidR="00BA0895">
        <w:rPr>
          <w:rFonts w:ascii="Arial" w:eastAsia="Calibri" w:hAnsi="Arial" w:cs="Arial"/>
          <w:lang w:bidi="he-IL"/>
        </w:rPr>
        <w:t>d</w:t>
      </w:r>
      <w:r w:rsidRPr="00C804DB">
        <w:rPr>
          <w:rFonts w:ascii="Arial" w:eastAsia="Calibri" w:hAnsi="Arial" w:cs="Arial"/>
          <w:lang w:bidi="he-IL"/>
        </w:rPr>
        <w:t>u warst?“</w:t>
      </w:r>
    </w:p>
    <w:p w14:paraId="61553CFA" w14:textId="2423A3D1" w:rsidR="00C804DB" w:rsidRPr="00C804DB" w:rsidRDefault="00C804DB" w:rsidP="001A1F3F">
      <w:pPr>
        <w:spacing w:after="0" w:line="360" w:lineRule="auto"/>
        <w:ind w:left="708" w:hanging="708"/>
        <w:rPr>
          <w:rFonts w:ascii="Arial" w:eastAsia="Calibri" w:hAnsi="Arial" w:cs="Arial"/>
          <w:lang w:bidi="he-IL"/>
        </w:rPr>
      </w:pPr>
      <w:r w:rsidRPr="00C804DB">
        <w:rPr>
          <w:rFonts w:ascii="Arial" w:eastAsia="Calibri" w:hAnsi="Arial" w:cs="Arial"/>
          <w:b/>
          <w:bCs/>
          <w:lang w:bidi="he-IL"/>
        </w:rPr>
        <w:t>SR</w:t>
      </w:r>
      <w:r w:rsidRPr="00C804DB">
        <w:rPr>
          <w:rFonts w:ascii="Arial" w:eastAsia="Calibri" w:hAnsi="Arial" w:cs="Arial"/>
          <w:lang w:bidi="he-IL"/>
        </w:rPr>
        <w:tab/>
        <w:t xml:space="preserve">„Oh, ganz weit weg, ich war über 12 Stunden mit dem Flugzeug unterwegs. Also vom Aufstehen bis zum Schlafengehen nur </w:t>
      </w:r>
      <w:r w:rsidR="00BA0895">
        <w:rPr>
          <w:rFonts w:ascii="Arial" w:eastAsia="Calibri" w:hAnsi="Arial" w:cs="Arial"/>
          <w:lang w:bidi="he-IL"/>
        </w:rPr>
        <w:t>f</w:t>
      </w:r>
      <w:r w:rsidRPr="00C804DB">
        <w:rPr>
          <w:rFonts w:ascii="Arial" w:eastAsia="Calibri" w:hAnsi="Arial" w:cs="Arial"/>
          <w:lang w:bidi="he-IL"/>
        </w:rPr>
        <w:t xml:space="preserve">liegen. Dann war ich endlich in Kolumbien! </w:t>
      </w:r>
      <w:r w:rsidRPr="00C804DB">
        <w:rPr>
          <w:rFonts w:ascii="Arial" w:eastAsia="Calibri" w:hAnsi="Arial" w:cs="Arial"/>
          <w:i/>
          <w:iCs/>
          <w:lang w:bidi="he-IL"/>
        </w:rPr>
        <w:t>(zu L)</w:t>
      </w:r>
      <w:r w:rsidRPr="00C804DB">
        <w:rPr>
          <w:rFonts w:ascii="Arial" w:eastAsia="Calibri" w:hAnsi="Arial" w:cs="Arial"/>
          <w:lang w:bidi="he-IL"/>
        </w:rPr>
        <w:t xml:space="preserve"> Zeig</w:t>
      </w:r>
      <w:r w:rsidR="00BA0895">
        <w:rPr>
          <w:rFonts w:ascii="Arial" w:eastAsia="Calibri" w:hAnsi="Arial" w:cs="Arial"/>
          <w:lang w:bidi="he-IL"/>
        </w:rPr>
        <w:t>´</w:t>
      </w:r>
      <w:r w:rsidRPr="00C804DB">
        <w:rPr>
          <w:rFonts w:ascii="Arial" w:eastAsia="Calibri" w:hAnsi="Arial" w:cs="Arial"/>
          <w:lang w:bidi="he-IL"/>
        </w:rPr>
        <w:t xml:space="preserve"> doch mal die Karte, damit die Kinder sich das vorstellen können. Kolumbien liegt in Südamerika. Im Norden gibt es in Kolumbien viele Strände am Meer, dann kommt der Regenwald am großen Fluss Amazonas und sehr hohe Berge, über 5</w:t>
      </w:r>
      <w:r w:rsidR="00BA0895">
        <w:rPr>
          <w:rFonts w:ascii="Arial" w:eastAsia="Calibri" w:hAnsi="Arial" w:cs="Arial"/>
          <w:lang w:bidi="he-IL"/>
        </w:rPr>
        <w:t>.</w:t>
      </w:r>
      <w:r w:rsidRPr="00C804DB">
        <w:rPr>
          <w:rFonts w:ascii="Arial" w:eastAsia="Calibri" w:hAnsi="Arial" w:cs="Arial"/>
          <w:lang w:bidi="he-IL"/>
        </w:rPr>
        <w:t>500</w:t>
      </w:r>
      <w:r w:rsidR="00BA0895">
        <w:rPr>
          <w:rFonts w:ascii="Arial" w:eastAsia="Calibri" w:hAnsi="Arial" w:cs="Arial"/>
          <w:lang w:bidi="he-IL"/>
        </w:rPr>
        <w:t xml:space="preserve"> Meter</w:t>
      </w:r>
      <w:r w:rsidRPr="00C804DB">
        <w:rPr>
          <w:rFonts w:ascii="Arial" w:eastAsia="Calibri" w:hAnsi="Arial" w:cs="Arial"/>
          <w:lang w:bidi="he-IL"/>
        </w:rPr>
        <w:t xml:space="preserve">, das ist fast doppelt so hoch wie unser höchster Berg, die Zugspitze. </w:t>
      </w:r>
    </w:p>
    <w:p w14:paraId="1E11304B" w14:textId="06504BB1" w:rsidR="00C804DB" w:rsidRPr="00C804DB" w:rsidRDefault="00C804DB" w:rsidP="001A1F3F">
      <w:pPr>
        <w:spacing w:after="0" w:line="360" w:lineRule="auto"/>
        <w:ind w:left="708"/>
        <w:rPr>
          <w:rFonts w:ascii="Arial" w:eastAsia="Calibri" w:hAnsi="Arial" w:cs="Arial"/>
          <w:lang w:bidi="he-IL"/>
        </w:rPr>
      </w:pPr>
      <w:r w:rsidRPr="00C804DB">
        <w:rPr>
          <w:rFonts w:ascii="Arial" w:eastAsia="Calibri" w:hAnsi="Arial" w:cs="Arial"/>
          <w:lang w:bidi="he-IL"/>
        </w:rPr>
        <w:t xml:space="preserve">Macht mal die Augen zu und stellt </w:t>
      </w:r>
      <w:r w:rsidR="00BA0895">
        <w:rPr>
          <w:rFonts w:ascii="Arial" w:eastAsia="Calibri" w:hAnsi="Arial" w:cs="Arial"/>
          <w:lang w:bidi="he-IL"/>
        </w:rPr>
        <w:t>e</w:t>
      </w:r>
      <w:r w:rsidRPr="00C804DB">
        <w:rPr>
          <w:rFonts w:ascii="Arial" w:eastAsia="Calibri" w:hAnsi="Arial" w:cs="Arial"/>
          <w:lang w:bidi="he-IL"/>
        </w:rPr>
        <w:t xml:space="preserve">uch das Meer vor, wie die Wellen ans Ufer schlagen, die wunderbare salzige Luft. Da können wir mal tief durchatmen. </w:t>
      </w:r>
    </w:p>
    <w:p w14:paraId="51ED2D09" w14:textId="77777777" w:rsidR="00B02CD5" w:rsidRDefault="00B02CD5" w:rsidP="001A1F3F">
      <w:pPr>
        <w:spacing w:after="0" w:line="360" w:lineRule="auto"/>
        <w:ind w:left="708"/>
        <w:rPr>
          <w:rFonts w:ascii="Arial" w:eastAsia="Calibri" w:hAnsi="Arial" w:cs="Arial"/>
          <w:i/>
          <w:iCs/>
          <w:lang w:bidi="he-IL"/>
        </w:rPr>
      </w:pPr>
    </w:p>
    <w:p w14:paraId="14766F30" w14:textId="1BC0E3BB" w:rsidR="00C804DB" w:rsidRPr="00C804DB" w:rsidRDefault="00C804DB" w:rsidP="001A1F3F">
      <w:pPr>
        <w:spacing w:after="0" w:line="360" w:lineRule="auto"/>
        <w:ind w:left="708"/>
        <w:rPr>
          <w:rFonts w:ascii="Arial" w:eastAsia="Calibri" w:hAnsi="Arial" w:cs="Arial"/>
          <w:i/>
          <w:iCs/>
          <w:lang w:bidi="he-IL"/>
        </w:rPr>
      </w:pPr>
      <w:r w:rsidRPr="00C804DB">
        <w:rPr>
          <w:rFonts w:ascii="Arial" w:eastAsia="Calibri" w:hAnsi="Arial" w:cs="Arial"/>
          <w:i/>
          <w:iCs/>
          <w:lang w:bidi="he-IL"/>
        </w:rPr>
        <w:t>Kinder atmen tief ein und aus</w:t>
      </w:r>
    </w:p>
    <w:p w14:paraId="0EC3773D" w14:textId="77777777" w:rsidR="00B02CD5" w:rsidRDefault="00B02CD5" w:rsidP="001A1F3F">
      <w:pPr>
        <w:spacing w:after="0" w:line="360" w:lineRule="auto"/>
        <w:ind w:left="708"/>
        <w:rPr>
          <w:rFonts w:ascii="Arial" w:eastAsia="Calibri" w:hAnsi="Arial" w:cs="Arial"/>
          <w:lang w:bidi="he-IL"/>
        </w:rPr>
      </w:pPr>
    </w:p>
    <w:p w14:paraId="1E9431EC" w14:textId="12E5A3A4" w:rsidR="00C804DB" w:rsidRPr="00C804DB" w:rsidRDefault="00C804DB" w:rsidP="001A1F3F">
      <w:pPr>
        <w:spacing w:after="0" w:line="360" w:lineRule="auto"/>
        <w:ind w:left="708"/>
        <w:rPr>
          <w:rFonts w:ascii="Arial" w:eastAsia="Calibri" w:hAnsi="Arial" w:cs="Arial"/>
          <w:lang w:bidi="he-IL"/>
        </w:rPr>
      </w:pPr>
      <w:r w:rsidRPr="00C804DB">
        <w:rPr>
          <w:rFonts w:ascii="Arial" w:eastAsia="Calibri" w:hAnsi="Arial" w:cs="Arial"/>
          <w:lang w:bidi="he-IL"/>
        </w:rPr>
        <w:t>Und jetzt stellen wir uns den Regenwald vor mit den Stimmen der vielen Tiere, die dort leben. Die Vögel mit ihrem Gezwitscher, die Schritte vom Tapir, der durch die Büsche streift, das leise Flattern der Schmetterlinge.</w:t>
      </w:r>
    </w:p>
    <w:p w14:paraId="60CD37D0" w14:textId="77777777" w:rsidR="00B02CD5" w:rsidRDefault="00B02CD5" w:rsidP="001A1F3F">
      <w:pPr>
        <w:spacing w:after="0" w:line="360" w:lineRule="auto"/>
        <w:ind w:left="708"/>
        <w:rPr>
          <w:rFonts w:ascii="Arial" w:eastAsia="Calibri" w:hAnsi="Arial" w:cs="Arial"/>
          <w:i/>
          <w:iCs/>
          <w:lang w:bidi="he-IL"/>
        </w:rPr>
      </w:pPr>
    </w:p>
    <w:p w14:paraId="364BE807" w14:textId="63FC4FB3" w:rsidR="00C804DB" w:rsidRPr="00C804DB" w:rsidRDefault="00C804DB" w:rsidP="001A1F3F">
      <w:pPr>
        <w:spacing w:after="0" w:line="360" w:lineRule="auto"/>
        <w:ind w:left="708"/>
        <w:rPr>
          <w:rFonts w:ascii="Arial" w:eastAsia="Calibri" w:hAnsi="Arial" w:cs="Arial"/>
          <w:i/>
          <w:iCs/>
          <w:lang w:bidi="he-IL"/>
        </w:rPr>
      </w:pPr>
      <w:r w:rsidRPr="00C804DB">
        <w:rPr>
          <w:rFonts w:ascii="Arial" w:eastAsia="Calibri" w:hAnsi="Arial" w:cs="Arial"/>
          <w:i/>
          <w:iCs/>
          <w:lang w:bidi="he-IL"/>
        </w:rPr>
        <w:t>Kinder imaginieren das Gesagte</w:t>
      </w:r>
      <w:r w:rsidR="00BA0895">
        <w:rPr>
          <w:rFonts w:ascii="Arial" w:eastAsia="Calibri" w:hAnsi="Arial" w:cs="Arial"/>
          <w:i/>
          <w:iCs/>
          <w:lang w:bidi="he-IL"/>
        </w:rPr>
        <w:t>,</w:t>
      </w:r>
      <w:r w:rsidRPr="00C804DB">
        <w:rPr>
          <w:rFonts w:ascii="Arial" w:eastAsia="Calibri" w:hAnsi="Arial" w:cs="Arial"/>
          <w:i/>
          <w:iCs/>
          <w:lang w:bidi="he-IL"/>
        </w:rPr>
        <w:t xml:space="preserve"> ev</w:t>
      </w:r>
      <w:r w:rsidR="00BA0895">
        <w:rPr>
          <w:rFonts w:ascii="Arial" w:eastAsia="Calibri" w:hAnsi="Arial" w:cs="Arial"/>
          <w:i/>
          <w:iCs/>
          <w:lang w:bidi="he-IL"/>
        </w:rPr>
        <w:t>entuell</w:t>
      </w:r>
      <w:r w:rsidRPr="00C804DB">
        <w:rPr>
          <w:rFonts w:ascii="Arial" w:eastAsia="Calibri" w:hAnsi="Arial" w:cs="Arial"/>
          <w:i/>
          <w:iCs/>
          <w:lang w:bidi="he-IL"/>
        </w:rPr>
        <w:t xml:space="preserve"> mit Musik unterstützt</w:t>
      </w:r>
      <w:r w:rsidR="001F24D7">
        <w:rPr>
          <w:rFonts w:ascii="Arial" w:eastAsia="Calibri" w:hAnsi="Arial" w:cs="Arial"/>
          <w:i/>
          <w:iCs/>
          <w:lang w:bidi="he-IL"/>
        </w:rPr>
        <w:t xml:space="preserve"> </w:t>
      </w:r>
      <w:r w:rsidR="001F24D7" w:rsidRPr="00C804DB">
        <w:rPr>
          <w:rFonts w:ascii="Arial" w:eastAsia="Calibri" w:hAnsi="Arial" w:cs="Arial"/>
          <w:i/>
          <w:iCs/>
          <w:lang w:bidi="he-IL"/>
        </w:rPr>
        <w:t>(z</w:t>
      </w:r>
      <w:r w:rsidR="001F24D7">
        <w:rPr>
          <w:rFonts w:ascii="Arial" w:eastAsia="Calibri" w:hAnsi="Arial" w:cs="Arial"/>
          <w:i/>
          <w:iCs/>
          <w:lang w:bidi="he-IL"/>
        </w:rPr>
        <w:t xml:space="preserve">um </w:t>
      </w:r>
      <w:r w:rsidR="001F24D7" w:rsidRPr="00C804DB">
        <w:rPr>
          <w:rFonts w:ascii="Arial" w:eastAsia="Calibri" w:hAnsi="Arial" w:cs="Arial"/>
          <w:i/>
          <w:iCs/>
          <w:lang w:bidi="he-IL"/>
        </w:rPr>
        <w:t>B</w:t>
      </w:r>
      <w:r w:rsidR="001F24D7">
        <w:rPr>
          <w:rFonts w:ascii="Arial" w:eastAsia="Calibri" w:hAnsi="Arial" w:cs="Arial"/>
          <w:i/>
          <w:iCs/>
          <w:lang w:bidi="he-IL"/>
        </w:rPr>
        <w:t>eispiel</w:t>
      </w:r>
      <w:r w:rsidR="001F24D7" w:rsidRPr="00C804DB">
        <w:rPr>
          <w:rFonts w:ascii="Arial" w:eastAsia="Calibri" w:hAnsi="Arial" w:cs="Arial"/>
          <w:i/>
          <w:iCs/>
          <w:lang w:bidi="he-IL"/>
        </w:rPr>
        <w:t xml:space="preserve"> Flöte</w:t>
      </w:r>
      <w:r w:rsidR="001F24D7">
        <w:rPr>
          <w:rFonts w:ascii="Arial" w:eastAsia="Calibri" w:hAnsi="Arial" w:cs="Arial"/>
          <w:i/>
          <w:iCs/>
          <w:lang w:bidi="he-IL"/>
        </w:rPr>
        <w:t xml:space="preserve"> oder</w:t>
      </w:r>
      <w:r w:rsidR="001F24D7" w:rsidRPr="00C804DB">
        <w:rPr>
          <w:rFonts w:ascii="Arial" w:eastAsia="Calibri" w:hAnsi="Arial" w:cs="Arial"/>
          <w:i/>
          <w:iCs/>
          <w:lang w:bidi="he-IL"/>
        </w:rPr>
        <w:t xml:space="preserve"> Trommel</w:t>
      </w:r>
      <w:r w:rsidR="001F24D7">
        <w:rPr>
          <w:rFonts w:ascii="Arial" w:eastAsia="Calibri" w:hAnsi="Arial" w:cs="Arial"/>
          <w:i/>
          <w:iCs/>
          <w:lang w:bidi="he-IL"/>
        </w:rPr>
        <w:t>)</w:t>
      </w:r>
      <w:r w:rsidR="00BA0895">
        <w:rPr>
          <w:rFonts w:ascii="Arial" w:eastAsia="Calibri" w:hAnsi="Arial" w:cs="Arial"/>
          <w:i/>
          <w:iCs/>
          <w:lang w:bidi="he-IL"/>
        </w:rPr>
        <w:t>,</w:t>
      </w:r>
      <w:r w:rsidRPr="00C804DB">
        <w:rPr>
          <w:rFonts w:ascii="Arial" w:eastAsia="Calibri" w:hAnsi="Arial" w:cs="Arial"/>
          <w:i/>
          <w:iCs/>
          <w:lang w:bidi="he-IL"/>
        </w:rPr>
        <w:t xml:space="preserve"> oder eine Kindergruppe bereitet eine kleine Regenwaldpercussion vor. Alternativ: Einspielen von Sigi Schwab: Amazonas, CD 1992 mit Guillermo Marchena und Andreas Keller</w:t>
      </w:r>
    </w:p>
    <w:p w14:paraId="6B03DF18" w14:textId="77777777" w:rsidR="00C332E6" w:rsidRDefault="00C332E6" w:rsidP="001A1F3F">
      <w:pPr>
        <w:spacing w:after="0" w:line="360" w:lineRule="auto"/>
        <w:ind w:left="708" w:hanging="708"/>
        <w:rPr>
          <w:rFonts w:ascii="Arial" w:eastAsia="Calibri" w:hAnsi="Arial" w:cs="Arial"/>
          <w:lang w:bidi="he-IL"/>
        </w:rPr>
      </w:pPr>
    </w:p>
    <w:p w14:paraId="19111E5A" w14:textId="60D998E6" w:rsidR="00C804DB" w:rsidRPr="00C804DB" w:rsidRDefault="00C804DB" w:rsidP="001A1F3F">
      <w:pPr>
        <w:spacing w:after="0" w:line="360" w:lineRule="auto"/>
        <w:ind w:left="708"/>
        <w:rPr>
          <w:rFonts w:ascii="Arial" w:eastAsia="Calibri" w:hAnsi="Arial" w:cs="Arial"/>
          <w:lang w:bidi="he-IL"/>
        </w:rPr>
      </w:pPr>
      <w:r w:rsidRPr="00C804DB">
        <w:rPr>
          <w:rFonts w:ascii="Arial" w:eastAsia="Calibri" w:hAnsi="Arial" w:cs="Arial"/>
          <w:lang w:bidi="he-IL"/>
        </w:rPr>
        <w:t xml:space="preserve">Jetzt kommt noch mit in die Berge. Hoch hinauf! Macht die Augen auf und schaut </w:t>
      </w:r>
      <w:r w:rsidR="00BA0895">
        <w:rPr>
          <w:rFonts w:ascii="Arial" w:eastAsia="Calibri" w:hAnsi="Arial" w:cs="Arial"/>
          <w:lang w:bidi="he-IL"/>
        </w:rPr>
        <w:t>e</w:t>
      </w:r>
      <w:r w:rsidRPr="00C804DB">
        <w:rPr>
          <w:rFonts w:ascii="Arial" w:eastAsia="Calibri" w:hAnsi="Arial" w:cs="Arial"/>
          <w:lang w:bidi="he-IL"/>
        </w:rPr>
        <w:t xml:space="preserve">uch um. </w:t>
      </w:r>
    </w:p>
    <w:p w14:paraId="26C29D85" w14:textId="77777777" w:rsidR="00C332E6" w:rsidRDefault="00C332E6" w:rsidP="001A1F3F">
      <w:pPr>
        <w:spacing w:after="0" w:line="360" w:lineRule="auto"/>
        <w:ind w:left="708"/>
        <w:rPr>
          <w:rFonts w:ascii="Arial" w:eastAsia="Calibri" w:hAnsi="Arial" w:cs="Arial"/>
          <w:i/>
          <w:iCs/>
          <w:lang w:bidi="he-IL"/>
        </w:rPr>
      </w:pPr>
    </w:p>
    <w:p w14:paraId="40C612F3" w14:textId="0E9289F1" w:rsidR="00C804DB" w:rsidRPr="00C804DB" w:rsidRDefault="00C804DB" w:rsidP="001A1F3F">
      <w:pPr>
        <w:spacing w:after="0" w:line="360" w:lineRule="auto"/>
        <w:ind w:left="708"/>
        <w:rPr>
          <w:rFonts w:ascii="Arial" w:eastAsia="Calibri" w:hAnsi="Arial" w:cs="Arial"/>
          <w:i/>
          <w:iCs/>
          <w:lang w:bidi="he-IL"/>
        </w:rPr>
      </w:pPr>
      <w:r w:rsidRPr="00C804DB">
        <w:rPr>
          <w:rFonts w:ascii="Arial" w:eastAsia="Calibri" w:hAnsi="Arial" w:cs="Arial"/>
          <w:i/>
          <w:iCs/>
          <w:lang w:bidi="he-IL"/>
        </w:rPr>
        <w:lastRenderedPageBreak/>
        <w:t xml:space="preserve">Kinder öffnen die Augen und schauen in die „Ferne“. </w:t>
      </w:r>
    </w:p>
    <w:p w14:paraId="1319E070" w14:textId="77777777" w:rsidR="00C332E6" w:rsidRDefault="00C332E6" w:rsidP="00E7435C">
      <w:pPr>
        <w:spacing w:after="0" w:line="240" w:lineRule="auto"/>
        <w:ind w:left="709"/>
        <w:rPr>
          <w:rFonts w:ascii="Arial" w:eastAsia="Calibri" w:hAnsi="Arial" w:cs="Arial"/>
          <w:lang w:bidi="he-IL"/>
        </w:rPr>
      </w:pPr>
    </w:p>
    <w:p w14:paraId="09D1CD39" w14:textId="1321CF49" w:rsidR="00C804DB" w:rsidRPr="00C804DB" w:rsidRDefault="00C804DB" w:rsidP="001A1F3F">
      <w:pPr>
        <w:spacing w:after="0" w:line="360" w:lineRule="auto"/>
        <w:ind w:left="708"/>
        <w:rPr>
          <w:rFonts w:ascii="Arial" w:eastAsia="Calibri" w:hAnsi="Arial" w:cs="Arial"/>
          <w:lang w:bidi="he-IL"/>
        </w:rPr>
      </w:pPr>
      <w:r w:rsidRPr="00C804DB">
        <w:rPr>
          <w:rFonts w:ascii="Arial" w:eastAsia="Calibri" w:hAnsi="Arial" w:cs="Arial"/>
          <w:lang w:bidi="he-IL"/>
        </w:rPr>
        <w:t xml:space="preserve">Spitze Berggipfel, tiefe Täler. Manchmal liegt Schnee ganz oben. </w:t>
      </w:r>
    </w:p>
    <w:p w14:paraId="41C5925E" w14:textId="69D848FC" w:rsidR="00964562" w:rsidRDefault="00C804DB" w:rsidP="001A1F3F">
      <w:pPr>
        <w:spacing w:after="0" w:line="360" w:lineRule="auto"/>
        <w:ind w:left="708"/>
        <w:rPr>
          <w:rFonts w:ascii="Arial" w:eastAsia="Calibri" w:hAnsi="Arial" w:cs="Arial"/>
          <w:lang w:bidi="he-IL"/>
        </w:rPr>
      </w:pPr>
      <w:r w:rsidRPr="00C804DB">
        <w:rPr>
          <w:rFonts w:ascii="Arial" w:eastAsia="Calibri" w:hAnsi="Arial" w:cs="Arial"/>
          <w:lang w:bidi="he-IL"/>
        </w:rPr>
        <w:t xml:space="preserve">In den Bergen habe ich einige Familien auf ihren Bauernhöfen besucht. Die heißen in Kolumbien Fincas. Ich war zusammen mit Daniel unterwegs. Vielleicht kennt </w:t>
      </w:r>
      <w:r w:rsidR="00BA0895">
        <w:rPr>
          <w:rFonts w:ascii="Arial" w:eastAsia="Calibri" w:hAnsi="Arial" w:cs="Arial"/>
          <w:lang w:bidi="he-IL"/>
        </w:rPr>
        <w:t>i</w:t>
      </w:r>
      <w:r w:rsidRPr="00C804DB">
        <w:rPr>
          <w:rFonts w:ascii="Arial" w:eastAsia="Calibri" w:hAnsi="Arial" w:cs="Arial"/>
          <w:lang w:bidi="he-IL"/>
        </w:rPr>
        <w:t xml:space="preserve">hr ihn schon aus meinem Comic. Er hat mich zu einigen Bauernfamilien mitgenommen und auch etwas für </w:t>
      </w:r>
      <w:r w:rsidR="00BA0895">
        <w:rPr>
          <w:rFonts w:ascii="Arial" w:eastAsia="Calibri" w:hAnsi="Arial" w:cs="Arial"/>
          <w:lang w:bidi="he-IL"/>
        </w:rPr>
        <w:t>e</w:t>
      </w:r>
      <w:r w:rsidRPr="00C804DB">
        <w:rPr>
          <w:rFonts w:ascii="Arial" w:eastAsia="Calibri" w:hAnsi="Arial" w:cs="Arial"/>
          <w:lang w:bidi="he-IL"/>
        </w:rPr>
        <w:t xml:space="preserve">uch mitgegeben. Schaut mal, noch ist es versteckt. </w:t>
      </w:r>
    </w:p>
    <w:p w14:paraId="640E5D2E" w14:textId="77777777" w:rsidR="00964562" w:rsidRDefault="00964562" w:rsidP="00E7435C">
      <w:pPr>
        <w:spacing w:after="0" w:line="240" w:lineRule="auto"/>
        <w:ind w:left="709"/>
        <w:rPr>
          <w:rFonts w:ascii="Arial" w:eastAsia="Calibri" w:hAnsi="Arial" w:cs="Arial"/>
          <w:lang w:bidi="he-IL"/>
        </w:rPr>
      </w:pPr>
    </w:p>
    <w:p w14:paraId="50BAA81F" w14:textId="538D053A" w:rsidR="00C804DB" w:rsidRPr="00C804DB" w:rsidRDefault="00C804DB" w:rsidP="001A1F3F">
      <w:pPr>
        <w:spacing w:after="0" w:line="360" w:lineRule="auto"/>
        <w:ind w:left="708"/>
        <w:rPr>
          <w:rFonts w:ascii="Arial" w:eastAsia="Calibri" w:hAnsi="Arial" w:cs="Arial"/>
          <w:i/>
          <w:iCs/>
          <w:lang w:bidi="he-IL"/>
        </w:rPr>
      </w:pPr>
      <w:r w:rsidRPr="00C804DB">
        <w:rPr>
          <w:rFonts w:ascii="Arial" w:eastAsia="Calibri" w:hAnsi="Arial" w:cs="Arial"/>
          <w:i/>
          <w:iCs/>
          <w:lang w:bidi="he-IL"/>
        </w:rPr>
        <w:t>Zeigt zum Tuch in der Mitte.</w:t>
      </w:r>
    </w:p>
    <w:p w14:paraId="23D091BE" w14:textId="2974E54F" w:rsidR="00C804DB" w:rsidRPr="00C804DB" w:rsidRDefault="00C804DB" w:rsidP="001A1F3F">
      <w:pPr>
        <w:spacing w:after="0" w:line="360" w:lineRule="auto"/>
        <w:ind w:left="708" w:hanging="708"/>
        <w:rPr>
          <w:rFonts w:ascii="Arial" w:eastAsia="Calibri" w:hAnsi="Arial" w:cs="Arial"/>
          <w:i/>
          <w:iCs/>
          <w:lang w:bidi="he-IL"/>
        </w:rPr>
      </w:pPr>
      <w:r w:rsidRPr="00C804DB">
        <w:rPr>
          <w:rFonts w:ascii="Arial" w:eastAsia="Calibri" w:hAnsi="Arial" w:cs="Arial"/>
          <w:b/>
          <w:bCs/>
          <w:i/>
          <w:iCs/>
          <w:lang w:bidi="he-IL"/>
        </w:rPr>
        <w:t>SR</w:t>
      </w:r>
      <w:r w:rsidRPr="00C804DB">
        <w:rPr>
          <w:rFonts w:ascii="Arial" w:eastAsia="Calibri" w:hAnsi="Arial" w:cs="Arial"/>
          <w:i/>
          <w:iCs/>
          <w:lang w:bidi="he-IL"/>
        </w:rPr>
        <w:tab/>
      </w:r>
      <w:r w:rsidR="001F24D7">
        <w:rPr>
          <w:rFonts w:ascii="Arial" w:eastAsia="Calibri" w:hAnsi="Arial" w:cs="Arial"/>
          <w:i/>
          <w:iCs/>
          <w:lang w:bidi="he-IL"/>
        </w:rPr>
        <w:t>D</w:t>
      </w:r>
      <w:r w:rsidRPr="00C804DB">
        <w:rPr>
          <w:rFonts w:ascii="Arial" w:eastAsia="Calibri" w:hAnsi="Arial" w:cs="Arial"/>
          <w:i/>
          <w:iCs/>
          <w:lang w:bidi="he-IL"/>
        </w:rPr>
        <w:t>eutet auf die Mitte mit der verborgenen Schatzkiste.</w:t>
      </w:r>
    </w:p>
    <w:p w14:paraId="7179C3F4" w14:textId="77777777" w:rsidR="00964562" w:rsidRDefault="00964562" w:rsidP="00E7435C">
      <w:pPr>
        <w:spacing w:after="0" w:line="240" w:lineRule="auto"/>
        <w:ind w:left="709"/>
        <w:rPr>
          <w:rFonts w:ascii="Arial" w:eastAsia="Calibri" w:hAnsi="Arial" w:cs="Arial"/>
          <w:lang w:bidi="he-IL"/>
        </w:rPr>
      </w:pPr>
    </w:p>
    <w:p w14:paraId="38EBE26F" w14:textId="599180B6" w:rsidR="00CF41ED" w:rsidRPr="00CF41ED" w:rsidRDefault="00C804DB" w:rsidP="001A1F3F">
      <w:pPr>
        <w:spacing w:after="0" w:line="360" w:lineRule="auto"/>
        <w:ind w:left="708" w:hanging="708"/>
        <w:rPr>
          <w:rFonts w:ascii="Arial" w:eastAsia="Calibri" w:hAnsi="Arial" w:cs="Arial"/>
          <w:lang w:bidi="he-IL"/>
        </w:rPr>
      </w:pPr>
      <w:r w:rsidRPr="00964562">
        <w:rPr>
          <w:rFonts w:ascii="Arial" w:eastAsia="Calibri" w:hAnsi="Arial" w:cs="Arial"/>
          <w:b/>
          <w:bCs/>
          <w:lang w:bidi="he-IL"/>
        </w:rPr>
        <w:t>L</w:t>
      </w:r>
      <w:r w:rsidRPr="00C804DB">
        <w:rPr>
          <w:rFonts w:ascii="Arial" w:eastAsia="Calibri" w:hAnsi="Arial" w:cs="Arial"/>
          <w:lang w:bidi="he-IL"/>
        </w:rPr>
        <w:tab/>
        <w:t xml:space="preserve">Lieber Rucky, danke dass </w:t>
      </w:r>
      <w:r w:rsidR="00BA0895">
        <w:rPr>
          <w:rFonts w:ascii="Arial" w:eastAsia="Calibri" w:hAnsi="Arial" w:cs="Arial"/>
          <w:lang w:bidi="he-IL"/>
        </w:rPr>
        <w:t>d</w:t>
      </w:r>
      <w:r w:rsidRPr="00C804DB">
        <w:rPr>
          <w:rFonts w:ascii="Arial" w:eastAsia="Calibri" w:hAnsi="Arial" w:cs="Arial"/>
          <w:lang w:bidi="he-IL"/>
        </w:rPr>
        <w:t xml:space="preserve">u uns ein wenig auf </w:t>
      </w:r>
      <w:r w:rsidR="00BA0895">
        <w:rPr>
          <w:rFonts w:ascii="Arial" w:eastAsia="Calibri" w:hAnsi="Arial" w:cs="Arial"/>
          <w:lang w:bidi="he-IL"/>
        </w:rPr>
        <w:t>d</w:t>
      </w:r>
      <w:r w:rsidRPr="00C804DB">
        <w:rPr>
          <w:rFonts w:ascii="Arial" w:eastAsia="Calibri" w:hAnsi="Arial" w:cs="Arial"/>
          <w:lang w:bidi="he-IL"/>
        </w:rPr>
        <w:t>eine große Reise nach Kolumbien mitgenommen hast. Ich bin auch schon gespannt, was für ein Mitbringsel noch verborgen ist. Wir Christ</w:t>
      </w:r>
      <w:r w:rsidR="0036322C">
        <w:rPr>
          <w:rFonts w:ascii="Arial" w:eastAsia="Calibri" w:hAnsi="Arial" w:cs="Arial"/>
          <w:lang w:bidi="he-IL"/>
        </w:rPr>
        <w:t>innen und Christ</w:t>
      </w:r>
      <w:r w:rsidRPr="00C804DB">
        <w:rPr>
          <w:rFonts w:ascii="Arial" w:eastAsia="Calibri" w:hAnsi="Arial" w:cs="Arial"/>
          <w:lang w:bidi="he-IL"/>
        </w:rPr>
        <w:t>en glauben, dass wir nicht allein unterwegs sind auf Reisen und besonders auf unserer Lebensreise. Ob wir hier zu Hause sind oder auf großer Reise wie Rucky</w:t>
      </w:r>
      <w:r w:rsidR="0036322C">
        <w:rPr>
          <w:rFonts w:ascii="Arial" w:eastAsia="Calibri" w:hAnsi="Arial" w:cs="Arial"/>
          <w:lang w:bidi="he-IL"/>
        </w:rPr>
        <w:t>:</w:t>
      </w:r>
      <w:r w:rsidRPr="00C804DB">
        <w:rPr>
          <w:rFonts w:ascii="Arial" w:eastAsia="Calibri" w:hAnsi="Arial" w:cs="Arial"/>
          <w:lang w:bidi="he-IL"/>
        </w:rPr>
        <w:t xml:space="preserve"> Jesus unser Freund und Bruder begleitet uns. Ihn wollen wir in unserer Mitte begrüßen.</w:t>
      </w:r>
    </w:p>
    <w:p w14:paraId="21C8E85C" w14:textId="77777777" w:rsidR="0036322C" w:rsidRDefault="0036322C" w:rsidP="001A1F3F">
      <w:pPr>
        <w:spacing w:after="0" w:line="360" w:lineRule="auto"/>
        <w:rPr>
          <w:rFonts w:ascii="Arial" w:eastAsia="Calibri" w:hAnsi="Arial" w:cs="Arial"/>
          <w:b/>
          <w:bCs/>
          <w:lang w:bidi="he-IL"/>
        </w:rPr>
      </w:pPr>
    </w:p>
    <w:p w14:paraId="1976A857" w14:textId="73EEEE31" w:rsidR="00994B8E" w:rsidRPr="00C83DB0" w:rsidRDefault="00994B8E" w:rsidP="001A1F3F">
      <w:pPr>
        <w:spacing w:after="0" w:line="360" w:lineRule="auto"/>
        <w:rPr>
          <w:rFonts w:ascii="Arial" w:eastAsia="Calibri" w:hAnsi="Arial" w:cs="Arial"/>
          <w:b/>
          <w:bCs/>
          <w:lang w:bidi="he-IL"/>
        </w:rPr>
      </w:pPr>
      <w:r w:rsidRPr="00C83DB0">
        <w:rPr>
          <w:rFonts w:ascii="Arial" w:eastAsia="Calibri" w:hAnsi="Arial" w:cs="Arial"/>
          <w:b/>
          <w:bCs/>
          <w:lang w:bidi="he-IL"/>
        </w:rPr>
        <w:t xml:space="preserve">Baustein </w:t>
      </w:r>
      <w:r w:rsidR="0036322C">
        <w:rPr>
          <w:rFonts w:ascii="Arial" w:eastAsia="Calibri" w:hAnsi="Arial" w:cs="Arial"/>
          <w:b/>
          <w:bCs/>
          <w:lang w:bidi="he-IL"/>
        </w:rPr>
        <w:t>Besinnung</w:t>
      </w:r>
    </w:p>
    <w:p w14:paraId="415F6AC2" w14:textId="153554E5" w:rsidR="0036322C" w:rsidRPr="0036322C" w:rsidRDefault="0036322C" w:rsidP="001A1F3F">
      <w:pPr>
        <w:spacing w:after="0" w:line="360" w:lineRule="auto"/>
        <w:rPr>
          <w:rFonts w:ascii="Arial" w:eastAsia="Calibri" w:hAnsi="Arial" w:cs="Arial"/>
          <w:lang w:bidi="he-IL"/>
        </w:rPr>
      </w:pPr>
      <w:r w:rsidRPr="0036322C">
        <w:rPr>
          <w:rFonts w:ascii="Arial" w:eastAsia="Calibri" w:hAnsi="Arial" w:cs="Arial"/>
          <w:b/>
          <w:bCs/>
          <w:lang w:bidi="he-IL"/>
        </w:rPr>
        <w:t>L</w:t>
      </w:r>
      <w:r w:rsidRPr="0036322C">
        <w:rPr>
          <w:rFonts w:ascii="Arial" w:eastAsia="Calibri" w:hAnsi="Arial" w:cs="Arial"/>
          <w:lang w:bidi="he-IL"/>
        </w:rPr>
        <w:tab/>
        <w:t>Jesus</w:t>
      </w:r>
      <w:r w:rsidR="00BA0895">
        <w:rPr>
          <w:rFonts w:ascii="Arial" w:eastAsia="Calibri" w:hAnsi="Arial" w:cs="Arial"/>
          <w:lang w:bidi="he-IL"/>
        </w:rPr>
        <w:t>,</w:t>
      </w:r>
      <w:r w:rsidRPr="0036322C">
        <w:rPr>
          <w:rFonts w:ascii="Arial" w:eastAsia="Calibri" w:hAnsi="Arial" w:cs="Arial"/>
          <w:lang w:bidi="he-IL"/>
        </w:rPr>
        <w:t xml:space="preserve"> mit </w:t>
      </w:r>
      <w:r w:rsidR="00BA0895">
        <w:rPr>
          <w:rFonts w:ascii="Arial" w:eastAsia="Calibri" w:hAnsi="Arial" w:cs="Arial"/>
          <w:lang w:bidi="he-IL"/>
        </w:rPr>
        <w:t>d</w:t>
      </w:r>
      <w:r w:rsidRPr="0036322C">
        <w:rPr>
          <w:rFonts w:ascii="Arial" w:eastAsia="Calibri" w:hAnsi="Arial" w:cs="Arial"/>
          <w:lang w:bidi="he-IL"/>
        </w:rPr>
        <w:t>ir zusammen schauen wir auf unser Leben und auf das, was wir haben.</w:t>
      </w:r>
    </w:p>
    <w:p w14:paraId="048F6BA9" w14:textId="55606BB5" w:rsidR="0036322C" w:rsidRPr="0036322C" w:rsidRDefault="0036322C" w:rsidP="001A1F3F">
      <w:pPr>
        <w:spacing w:after="0" w:line="360" w:lineRule="auto"/>
        <w:ind w:left="708" w:hanging="708"/>
        <w:rPr>
          <w:rFonts w:ascii="Arial" w:eastAsia="Calibri" w:hAnsi="Arial" w:cs="Arial"/>
          <w:lang w:bidi="he-IL"/>
        </w:rPr>
      </w:pPr>
      <w:r w:rsidRPr="0036322C">
        <w:rPr>
          <w:rFonts w:ascii="Arial" w:eastAsia="Calibri" w:hAnsi="Arial" w:cs="Arial"/>
          <w:b/>
          <w:bCs/>
          <w:lang w:bidi="he-IL"/>
        </w:rPr>
        <w:t>S1</w:t>
      </w:r>
      <w:r w:rsidRPr="0036322C">
        <w:rPr>
          <w:rFonts w:ascii="Arial" w:eastAsia="Calibri" w:hAnsi="Arial" w:cs="Arial"/>
          <w:lang w:bidi="he-IL"/>
        </w:rPr>
        <w:t xml:space="preserve"> </w:t>
      </w:r>
      <w:r w:rsidRPr="0036322C">
        <w:rPr>
          <w:rFonts w:ascii="Arial" w:eastAsia="Calibri" w:hAnsi="Arial" w:cs="Arial"/>
          <w:lang w:bidi="he-IL"/>
        </w:rPr>
        <w:tab/>
        <w:t>Wir denken an die Menschen, die uns lieb</w:t>
      </w:r>
      <w:r w:rsidR="001F24D7">
        <w:rPr>
          <w:rFonts w:ascii="Arial" w:eastAsia="Calibri" w:hAnsi="Arial" w:cs="Arial"/>
          <w:lang w:bidi="he-IL"/>
        </w:rPr>
        <w:t xml:space="preserve"> </w:t>
      </w:r>
      <w:r w:rsidRPr="0036322C">
        <w:rPr>
          <w:rFonts w:ascii="Arial" w:eastAsia="Calibri" w:hAnsi="Arial" w:cs="Arial"/>
          <w:lang w:bidi="he-IL"/>
        </w:rPr>
        <w:t xml:space="preserve">haben. Mamas und Papas, Großeltern, Brüder und Schwestern, Freunde und Freundinnen lassen uns in ihrer Liebe deine große Liebe zu uns spüren.  </w:t>
      </w:r>
    </w:p>
    <w:p w14:paraId="0D21DFA8" w14:textId="77777777" w:rsidR="0036322C" w:rsidRPr="0036322C" w:rsidRDefault="0036322C" w:rsidP="001A1F3F">
      <w:pPr>
        <w:spacing w:after="0" w:line="360" w:lineRule="auto"/>
        <w:ind w:left="708" w:hanging="708"/>
        <w:rPr>
          <w:rFonts w:ascii="Arial" w:eastAsia="Calibri" w:hAnsi="Arial" w:cs="Arial"/>
          <w:lang w:bidi="he-IL"/>
        </w:rPr>
      </w:pPr>
      <w:r w:rsidRPr="00E53D7E">
        <w:rPr>
          <w:rFonts w:ascii="Arial" w:eastAsia="Calibri" w:hAnsi="Arial" w:cs="Arial"/>
          <w:b/>
          <w:bCs/>
          <w:lang w:bidi="he-IL"/>
        </w:rPr>
        <w:t>S2</w:t>
      </w:r>
      <w:r w:rsidRPr="0036322C">
        <w:rPr>
          <w:rFonts w:ascii="Arial" w:eastAsia="Calibri" w:hAnsi="Arial" w:cs="Arial"/>
          <w:lang w:bidi="he-IL"/>
        </w:rPr>
        <w:tab/>
        <w:t>Wir denken an den Tisch, der jeden Tag für uns gedeckt wird in der Kita, der Grundschulmensa oder zu Hause. Bauern und Bäuerinnen, Köchinnen und Köche lassen uns in ihrer Sorge um das Essen deine Sorge für uns spüren.</w:t>
      </w:r>
    </w:p>
    <w:p w14:paraId="678DD86A" w14:textId="144347B7" w:rsidR="0036322C" w:rsidRPr="0036322C" w:rsidRDefault="0036322C" w:rsidP="001A1F3F">
      <w:pPr>
        <w:spacing w:after="0" w:line="360" w:lineRule="auto"/>
        <w:ind w:left="708" w:hanging="708"/>
        <w:rPr>
          <w:rFonts w:ascii="Arial" w:eastAsia="Calibri" w:hAnsi="Arial" w:cs="Arial"/>
          <w:lang w:bidi="he-IL"/>
        </w:rPr>
      </w:pPr>
      <w:r w:rsidRPr="609657D3">
        <w:rPr>
          <w:rFonts w:ascii="Arial" w:eastAsia="Calibri" w:hAnsi="Arial" w:cs="Arial"/>
          <w:b/>
          <w:bCs/>
          <w:lang w:bidi="he-IL"/>
        </w:rPr>
        <w:t>S3</w:t>
      </w:r>
      <w:r w:rsidRPr="609657D3">
        <w:rPr>
          <w:rFonts w:ascii="Arial" w:eastAsia="Calibri" w:hAnsi="Arial" w:cs="Arial"/>
          <w:lang w:bidi="he-IL"/>
        </w:rPr>
        <w:t xml:space="preserve"> </w:t>
      </w:r>
      <w:r>
        <w:tab/>
      </w:r>
      <w:r w:rsidRPr="609657D3">
        <w:rPr>
          <w:rFonts w:ascii="Arial" w:eastAsia="Calibri" w:hAnsi="Arial" w:cs="Arial"/>
          <w:lang w:bidi="he-IL"/>
        </w:rPr>
        <w:t>Wir denken an Orte, an denen wir uns gut behütet fühlen. Verantwortungsvolle Menschen lassen uns in ihrer schützenden Nähe spüren</w:t>
      </w:r>
      <w:r w:rsidR="00941D92">
        <w:rPr>
          <w:rFonts w:ascii="Arial" w:eastAsia="Calibri" w:hAnsi="Arial" w:cs="Arial"/>
          <w:lang w:bidi="he-IL"/>
        </w:rPr>
        <w:t xml:space="preserve">, dass du </w:t>
      </w:r>
      <w:r w:rsidR="005348BB">
        <w:rPr>
          <w:rFonts w:ascii="Arial" w:eastAsia="Calibri" w:hAnsi="Arial" w:cs="Arial"/>
          <w:lang w:bidi="he-IL"/>
        </w:rPr>
        <w:t xml:space="preserve">bei uns </w:t>
      </w:r>
      <w:r w:rsidR="00941D92">
        <w:rPr>
          <w:rFonts w:ascii="Arial" w:eastAsia="Calibri" w:hAnsi="Arial" w:cs="Arial"/>
          <w:lang w:bidi="he-IL"/>
        </w:rPr>
        <w:t>bist</w:t>
      </w:r>
      <w:r w:rsidRPr="609657D3">
        <w:rPr>
          <w:rFonts w:ascii="Arial" w:eastAsia="Calibri" w:hAnsi="Arial" w:cs="Arial"/>
          <w:lang w:bidi="he-IL"/>
        </w:rPr>
        <w:t>.</w:t>
      </w:r>
    </w:p>
    <w:p w14:paraId="5E4FBEEE" w14:textId="77777777" w:rsidR="00D416D1" w:rsidRDefault="0036322C" w:rsidP="001A1F3F">
      <w:pPr>
        <w:spacing w:after="0" w:line="360" w:lineRule="auto"/>
        <w:rPr>
          <w:rFonts w:ascii="Arial" w:eastAsia="Calibri" w:hAnsi="Arial" w:cs="Arial"/>
          <w:lang w:bidi="he-IL"/>
        </w:rPr>
      </w:pPr>
      <w:r w:rsidRPr="0036322C">
        <w:rPr>
          <w:rFonts w:ascii="Arial" w:eastAsia="Calibri" w:hAnsi="Arial" w:cs="Arial"/>
          <w:lang w:bidi="he-IL"/>
        </w:rPr>
        <w:tab/>
      </w:r>
    </w:p>
    <w:p w14:paraId="3CE829AD" w14:textId="71D32BF6" w:rsidR="00994B8E" w:rsidRPr="00D416D1" w:rsidRDefault="00D416D1" w:rsidP="00D416D1">
      <w:pPr>
        <w:spacing w:after="0" w:line="360" w:lineRule="auto"/>
        <w:ind w:firstLine="708"/>
        <w:rPr>
          <w:rFonts w:ascii="Arial" w:eastAsia="Calibri" w:hAnsi="Arial" w:cs="Arial"/>
          <w:i/>
          <w:iCs/>
          <w:lang w:bidi="he-IL"/>
        </w:rPr>
      </w:pPr>
      <w:r w:rsidRPr="00D416D1">
        <w:rPr>
          <w:rFonts w:ascii="Arial" w:eastAsia="Calibri" w:hAnsi="Arial" w:cs="Arial"/>
          <w:i/>
          <w:iCs/>
          <w:lang w:bidi="he-IL"/>
        </w:rPr>
        <w:t>Im Anschluss singen alle gemeinsam ein</w:t>
      </w:r>
      <w:r>
        <w:rPr>
          <w:rFonts w:ascii="Arial" w:eastAsia="Calibri" w:hAnsi="Arial" w:cs="Arial"/>
          <w:i/>
          <w:iCs/>
          <w:lang w:bidi="he-IL"/>
        </w:rPr>
        <w:t>en</w:t>
      </w:r>
      <w:r w:rsidRPr="00D416D1">
        <w:rPr>
          <w:rFonts w:ascii="Arial" w:eastAsia="Calibri" w:hAnsi="Arial" w:cs="Arial"/>
          <w:i/>
          <w:iCs/>
          <w:lang w:bidi="he-IL"/>
        </w:rPr>
        <w:t xml:space="preserve"> </w:t>
      </w:r>
      <w:r w:rsidR="0036322C" w:rsidRPr="00D416D1">
        <w:rPr>
          <w:rFonts w:ascii="Arial" w:eastAsia="Calibri" w:hAnsi="Arial" w:cs="Arial"/>
          <w:i/>
          <w:iCs/>
          <w:lang w:bidi="he-IL"/>
        </w:rPr>
        <w:t>Kyrie</w:t>
      </w:r>
      <w:r w:rsidR="001F24D7">
        <w:rPr>
          <w:rFonts w:ascii="Arial" w:eastAsia="Calibri" w:hAnsi="Arial" w:cs="Arial"/>
          <w:i/>
          <w:iCs/>
          <w:lang w:bidi="he-IL"/>
        </w:rPr>
        <w:t>-G</w:t>
      </w:r>
      <w:r>
        <w:rPr>
          <w:rFonts w:ascii="Arial" w:eastAsia="Calibri" w:hAnsi="Arial" w:cs="Arial"/>
          <w:i/>
          <w:iCs/>
          <w:lang w:bidi="he-IL"/>
        </w:rPr>
        <w:t>esang.</w:t>
      </w:r>
    </w:p>
    <w:p w14:paraId="59865A1B" w14:textId="77777777" w:rsidR="005557EA" w:rsidRPr="00C82EDD" w:rsidRDefault="005557EA" w:rsidP="001A1F3F">
      <w:pPr>
        <w:spacing w:after="0" w:line="360" w:lineRule="auto"/>
        <w:rPr>
          <w:rFonts w:ascii="Arial" w:eastAsia="Calibri" w:hAnsi="Arial" w:cs="Arial"/>
          <w:b/>
          <w:bCs/>
          <w:lang w:bidi="he-IL"/>
        </w:rPr>
      </w:pPr>
      <w:r w:rsidRPr="00C82EDD">
        <w:rPr>
          <w:rFonts w:ascii="Arial" w:eastAsia="Calibri" w:hAnsi="Arial" w:cs="Arial"/>
          <w:b/>
          <w:bCs/>
          <w:lang w:bidi="he-IL"/>
        </w:rPr>
        <w:lastRenderedPageBreak/>
        <w:t>Baustein Gebet zu Beginn</w:t>
      </w:r>
    </w:p>
    <w:p w14:paraId="69B28EE5" w14:textId="77777777" w:rsidR="00330ED2" w:rsidRPr="00330ED2" w:rsidRDefault="005557EA" w:rsidP="001A1F3F">
      <w:pPr>
        <w:spacing w:after="0" w:line="360" w:lineRule="auto"/>
        <w:rPr>
          <w:rFonts w:ascii="Arial" w:eastAsia="Calibri" w:hAnsi="Arial" w:cs="Arial"/>
          <w:lang w:bidi="he-IL"/>
        </w:rPr>
      </w:pPr>
      <w:r w:rsidRPr="00C82EDD">
        <w:rPr>
          <w:rFonts w:ascii="Arial" w:eastAsia="Calibri" w:hAnsi="Arial" w:cs="Arial"/>
          <w:b/>
          <w:bCs/>
          <w:lang w:bidi="he-IL"/>
        </w:rPr>
        <w:t>L</w:t>
      </w:r>
      <w:r w:rsidRPr="00C82EDD">
        <w:rPr>
          <w:rFonts w:ascii="Arial" w:eastAsia="Calibri" w:hAnsi="Arial" w:cs="Arial"/>
          <w:lang w:bidi="he-IL"/>
        </w:rPr>
        <w:tab/>
      </w:r>
      <w:r w:rsidR="00330ED2" w:rsidRPr="00330ED2">
        <w:rPr>
          <w:rFonts w:ascii="Arial" w:eastAsia="Calibri" w:hAnsi="Arial" w:cs="Arial"/>
          <w:lang w:bidi="he-IL"/>
        </w:rPr>
        <w:t xml:space="preserve">Guter Gott, </w:t>
      </w:r>
    </w:p>
    <w:p w14:paraId="4F70720F" w14:textId="7F522737" w:rsidR="005557EA" w:rsidRPr="00C82EDD" w:rsidRDefault="00330ED2" w:rsidP="001A1F3F">
      <w:pPr>
        <w:spacing w:after="0" w:line="360" w:lineRule="auto"/>
        <w:ind w:left="708"/>
        <w:rPr>
          <w:rFonts w:ascii="Arial" w:eastAsia="Calibri" w:hAnsi="Arial" w:cs="Arial"/>
          <w:lang w:bidi="he-IL"/>
        </w:rPr>
      </w:pPr>
      <w:r w:rsidRPr="00330ED2">
        <w:rPr>
          <w:rFonts w:ascii="Arial" w:eastAsia="Calibri" w:hAnsi="Arial" w:cs="Arial"/>
          <w:lang w:bidi="he-IL"/>
        </w:rPr>
        <w:t xml:space="preserve">du rufst uns Menschen immer wieder zu einer Gemeinschaft zusammen, hier bei uns und überall auf der Welt. Lass uns in diesem Gottesdienst erfahren, wie stark wir zusammen sind und was wir für unsere Erde und ein gutes Leben gemeinsam schaffen können. Darum bitten wir </w:t>
      </w:r>
      <w:r w:rsidR="00BA0895">
        <w:rPr>
          <w:rFonts w:ascii="Arial" w:eastAsia="Calibri" w:hAnsi="Arial" w:cs="Arial"/>
          <w:lang w:bidi="he-IL"/>
        </w:rPr>
        <w:t>d</w:t>
      </w:r>
      <w:r w:rsidRPr="00330ED2">
        <w:rPr>
          <w:rFonts w:ascii="Arial" w:eastAsia="Calibri" w:hAnsi="Arial" w:cs="Arial"/>
          <w:lang w:bidi="he-IL"/>
        </w:rPr>
        <w:t>ich durch Jesus Christus, unseren Bruder und Herrn.</w:t>
      </w:r>
    </w:p>
    <w:p w14:paraId="7F22525C" w14:textId="27D47880" w:rsidR="00994B8E" w:rsidRDefault="005557EA" w:rsidP="001A1F3F">
      <w:pPr>
        <w:spacing w:after="0" w:line="360" w:lineRule="auto"/>
        <w:rPr>
          <w:rFonts w:ascii="Arial" w:eastAsia="Calibri" w:hAnsi="Arial" w:cs="Arial"/>
          <w:lang w:bidi="he-IL"/>
        </w:rPr>
      </w:pPr>
      <w:r w:rsidRPr="00C82EDD">
        <w:rPr>
          <w:rFonts w:ascii="Arial" w:eastAsia="Calibri" w:hAnsi="Arial" w:cs="Arial"/>
          <w:b/>
          <w:bCs/>
          <w:lang w:bidi="he-IL"/>
        </w:rPr>
        <w:t>A</w:t>
      </w:r>
      <w:r w:rsidRPr="00C82EDD">
        <w:rPr>
          <w:rFonts w:ascii="Arial" w:eastAsia="Calibri" w:hAnsi="Arial" w:cs="Arial"/>
          <w:lang w:bidi="he-IL"/>
        </w:rPr>
        <w:tab/>
        <w:t>Amen.</w:t>
      </w:r>
    </w:p>
    <w:p w14:paraId="2D918470" w14:textId="77777777" w:rsidR="005557EA" w:rsidRDefault="005557EA" w:rsidP="005557EA">
      <w:pPr>
        <w:spacing w:after="0" w:line="276" w:lineRule="auto"/>
        <w:rPr>
          <w:rFonts w:ascii="Arial" w:eastAsia="Calibri" w:hAnsi="Arial" w:cs="Arial"/>
          <w:lang w:bidi="he-IL"/>
        </w:rPr>
      </w:pPr>
    </w:p>
    <w:p w14:paraId="6EAC838F" w14:textId="6C55B549" w:rsidR="005557EA" w:rsidRPr="00CF41ED" w:rsidRDefault="005557EA" w:rsidP="005557EA">
      <w:pPr>
        <w:spacing w:after="0" w:line="276" w:lineRule="auto"/>
        <w:rPr>
          <w:rFonts w:ascii="Arial" w:eastAsia="Calibri" w:hAnsi="Arial" w:cs="Arial"/>
          <w:b/>
          <w:bCs/>
          <w:lang w:bidi="he-IL"/>
        </w:rPr>
      </w:pPr>
      <w:r w:rsidRPr="00CF41ED">
        <w:rPr>
          <w:rFonts w:ascii="Arial" w:eastAsia="Calibri" w:hAnsi="Arial" w:cs="Arial"/>
          <w:b/>
          <w:bCs/>
          <w:lang w:bidi="he-IL"/>
        </w:rPr>
        <w:t xml:space="preserve">Baustein </w:t>
      </w:r>
      <w:r w:rsidR="00EB2FAC" w:rsidRPr="00EB2FAC">
        <w:rPr>
          <w:rFonts w:ascii="Arial" w:eastAsia="Calibri" w:hAnsi="Arial" w:cs="Arial"/>
          <w:b/>
          <w:bCs/>
          <w:lang w:bidi="he-IL"/>
        </w:rPr>
        <w:t>Schrifttext – Gedanken für die Vorbereitenden</w:t>
      </w:r>
    </w:p>
    <w:p w14:paraId="05F72337" w14:textId="35156B6F" w:rsidR="00B46F09" w:rsidRPr="00B46F09" w:rsidRDefault="00B46F09" w:rsidP="00F65012">
      <w:pPr>
        <w:spacing w:after="0" w:line="240" w:lineRule="auto"/>
        <w:rPr>
          <w:rFonts w:ascii="Arial" w:eastAsia="Calibri" w:hAnsi="Arial" w:cs="Arial"/>
          <w:i/>
          <w:iCs/>
          <w:lang w:bidi="he-IL"/>
        </w:rPr>
      </w:pPr>
      <w:r w:rsidRPr="00B46F09">
        <w:rPr>
          <w:rFonts w:ascii="Arial" w:eastAsia="Calibri" w:hAnsi="Arial" w:cs="Arial"/>
          <w:i/>
          <w:iCs/>
          <w:lang w:bidi="he-IL"/>
        </w:rPr>
        <w:t>Bei der Annäherung an den Schrifttext können wir vorgehen wie bei einer archäologischen Ausgrabung. Die oberste Schicht heißt: „Ach, das Gleichnis vom Schatz im Acker, kenne ich, schon oft gehört.“ Sich die eigenen Hörgewohnheiten, Deutungsmuster bewusst machen, legt einen Zugang zur Tiefe des Textes frei. Dann kommt noch eine Schicht bei der „Ausgrabung“, die mit der redaktionellen Arbeit des Evangelisten Matthäus zu tun hat. Er hat viele Gleichnisse Jesu gesammelt. Manche sind auch in den anderen synoptischen Evangelien zu finden, das Gleichnis vom Schatz im Acker nur bei Matthäus. Es wird von ihm eingeordnet in eine bestimmte Reihenfolge. Davor das Gleichnis des Sämannes, vom Unkraut, vom Sauerteig, danach von der kostbaren Perle, dem Fischernetz. Beispielgeschichten, die Jesus aus der Lebenswelt der Menschen nimmt, um ihnen die Augen, Ohren und das Herz für das Reich Gottes zu öffnen. Damit wäre die Ausgrabungsstätte freigelegt. Jesus verkündet die Frohe Botschaft. Setzen Sie sich einfach zu den Menschen am See Gennesaret und hören Sie das Gleichnis vom Schatz im Acker, auch eine Ausgrabungsgeschichte.</w:t>
      </w:r>
    </w:p>
    <w:p w14:paraId="0DFF09CA" w14:textId="750EAE73" w:rsidR="005557EA" w:rsidRPr="00B46F09" w:rsidRDefault="00B46F09" w:rsidP="00F65012">
      <w:pPr>
        <w:spacing w:after="0" w:line="240" w:lineRule="auto"/>
        <w:rPr>
          <w:rFonts w:ascii="Arial" w:eastAsia="Calibri" w:hAnsi="Arial" w:cs="Arial"/>
          <w:i/>
          <w:iCs/>
          <w:lang w:bidi="he-IL"/>
        </w:rPr>
      </w:pPr>
      <w:r w:rsidRPr="00B46F09">
        <w:rPr>
          <w:rFonts w:ascii="Arial" w:eastAsia="Calibri" w:hAnsi="Arial" w:cs="Arial"/>
          <w:i/>
          <w:iCs/>
          <w:lang w:bidi="he-IL"/>
        </w:rPr>
        <w:t>Ein Gottesdienstvorbereitungsteam kann sich auf diesem Weg und mit einem an-schließenden Bibelteilen dem Text nähern.</w:t>
      </w:r>
    </w:p>
    <w:p w14:paraId="0C273D43" w14:textId="77777777" w:rsidR="005557EA" w:rsidRPr="00CF41ED" w:rsidRDefault="005557EA" w:rsidP="005557EA">
      <w:pPr>
        <w:spacing w:after="0" w:line="276" w:lineRule="auto"/>
        <w:rPr>
          <w:rFonts w:ascii="Arial" w:eastAsia="Calibri" w:hAnsi="Arial" w:cs="Arial"/>
          <w:lang w:bidi="he-IL"/>
        </w:rPr>
      </w:pPr>
    </w:p>
    <w:p w14:paraId="0E93BBD7" w14:textId="77777777" w:rsidR="00E7435C" w:rsidRDefault="00E7435C" w:rsidP="00FF219F">
      <w:pPr>
        <w:spacing w:after="0" w:line="276" w:lineRule="auto"/>
        <w:rPr>
          <w:rFonts w:ascii="Arial" w:eastAsia="Calibri" w:hAnsi="Arial" w:cs="Arial"/>
          <w:b/>
          <w:bCs/>
          <w:lang w:bidi="he-IL"/>
        </w:rPr>
      </w:pPr>
    </w:p>
    <w:p w14:paraId="0240748A" w14:textId="0A0F78A3" w:rsidR="00FF219F" w:rsidRPr="00CF41ED" w:rsidRDefault="00FF219F" w:rsidP="00FF219F">
      <w:pPr>
        <w:spacing w:after="0" w:line="276" w:lineRule="auto"/>
        <w:rPr>
          <w:rFonts w:ascii="Arial" w:eastAsia="Calibri" w:hAnsi="Arial" w:cs="Arial"/>
          <w:b/>
          <w:bCs/>
          <w:lang w:bidi="he-IL"/>
        </w:rPr>
      </w:pPr>
      <w:r w:rsidRPr="00CF41ED">
        <w:rPr>
          <w:rFonts w:ascii="Arial" w:eastAsia="Calibri" w:hAnsi="Arial" w:cs="Arial"/>
          <w:b/>
          <w:bCs/>
          <w:lang w:bidi="he-IL"/>
        </w:rPr>
        <w:t xml:space="preserve">Baustein </w:t>
      </w:r>
      <w:r w:rsidR="009D77BF">
        <w:rPr>
          <w:rFonts w:ascii="Arial" w:eastAsia="Calibri" w:hAnsi="Arial" w:cs="Arial"/>
          <w:b/>
          <w:bCs/>
          <w:lang w:bidi="he-IL"/>
        </w:rPr>
        <w:t>Schrifttext</w:t>
      </w:r>
    </w:p>
    <w:p w14:paraId="7DC395CA" w14:textId="462DD08B" w:rsidR="00FF219F" w:rsidRDefault="00BD2872" w:rsidP="00BD2872">
      <w:pPr>
        <w:spacing w:after="0" w:line="276" w:lineRule="auto"/>
        <w:contextualSpacing/>
        <w:rPr>
          <w:rFonts w:ascii="Arial" w:eastAsia="Calibri" w:hAnsi="Arial" w:cs="Arial"/>
          <w:lang w:bidi="he-IL"/>
        </w:rPr>
      </w:pPr>
      <w:r w:rsidRPr="00BD2872">
        <w:rPr>
          <w:rFonts w:ascii="Arial" w:eastAsia="Calibri" w:hAnsi="Arial" w:cs="Arial"/>
          <w:lang w:bidi="he-IL"/>
        </w:rPr>
        <w:t>Mt 13,44-46</w:t>
      </w:r>
    </w:p>
    <w:p w14:paraId="2F7F67F2" w14:textId="7DEEA09A" w:rsidR="00BD2872" w:rsidRDefault="00BF3DE7" w:rsidP="00BD2872">
      <w:pPr>
        <w:spacing w:after="0" w:line="276" w:lineRule="auto"/>
        <w:contextualSpacing/>
        <w:rPr>
          <w:rFonts w:ascii="Arial" w:eastAsia="Calibri" w:hAnsi="Arial" w:cs="Arial"/>
          <w:lang w:bidi="he-IL"/>
        </w:rPr>
      </w:pPr>
      <w:r>
        <w:rPr>
          <w:rFonts w:ascii="Arial" w:eastAsia="Calibri" w:hAnsi="Arial" w:cs="Arial"/>
          <w:noProof/>
          <w:lang w:eastAsia="de-DE"/>
        </w:rPr>
        <w:lastRenderedPageBreak/>
        <w:drawing>
          <wp:anchor distT="0" distB="0" distL="114300" distR="114300" simplePos="0" relativeHeight="251657728" behindDoc="0" locked="0" layoutInCell="1" allowOverlap="1" wp14:anchorId="0C833BB2" wp14:editId="29CDB711">
            <wp:simplePos x="0" y="0"/>
            <wp:positionH relativeFrom="column">
              <wp:posOffset>3283585</wp:posOffset>
            </wp:positionH>
            <wp:positionV relativeFrom="paragraph">
              <wp:posOffset>182880</wp:posOffset>
            </wp:positionV>
            <wp:extent cx="2322830" cy="1737360"/>
            <wp:effectExtent l="0" t="0" r="1270" b="0"/>
            <wp:wrapSquare wrapText="bothSides"/>
            <wp:docPr id="141185119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2830" cy="1737360"/>
                    </a:xfrm>
                    <a:prstGeom prst="rect">
                      <a:avLst/>
                    </a:prstGeom>
                    <a:noFill/>
                  </pic:spPr>
                </pic:pic>
              </a:graphicData>
            </a:graphic>
            <wp14:sizeRelH relativeFrom="page">
              <wp14:pctWidth>0</wp14:pctWidth>
            </wp14:sizeRelH>
            <wp14:sizeRelV relativeFrom="page">
              <wp14:pctHeight>0</wp14:pctHeight>
            </wp14:sizeRelV>
          </wp:anchor>
        </w:drawing>
      </w:r>
    </w:p>
    <w:p w14:paraId="72D15E25" w14:textId="69EA1CF9" w:rsidR="00BD2872" w:rsidRPr="00BF3DE7" w:rsidRDefault="00BD2872" w:rsidP="00BD2872">
      <w:pPr>
        <w:spacing w:after="0" w:line="276" w:lineRule="auto"/>
        <w:contextualSpacing/>
        <w:rPr>
          <w:rFonts w:ascii="Arial" w:eastAsia="Calibri" w:hAnsi="Arial" w:cs="Arial"/>
          <w:i/>
          <w:iCs/>
          <w:lang w:bidi="he-IL"/>
        </w:rPr>
      </w:pPr>
      <w:r w:rsidRPr="00BF3DE7">
        <w:rPr>
          <w:rFonts w:ascii="Arial" w:eastAsia="Calibri" w:hAnsi="Arial" w:cs="Arial"/>
          <w:i/>
          <w:iCs/>
          <w:lang w:bidi="he-IL"/>
        </w:rPr>
        <w:t>Beim Gottesdienst im Kreis wird vor dem Vorlesen des Schrifttextes die Kerze zur Mitte getragen und entzündet, am Rand abgestellt, damit später das braune Tuch noch aufgefaltet werden kann. Im Gottesdienstraum sind die vorhandenen Kerzen schon entzündet. Die Bibel kann auf einen Buchständer bei der Kerze abgestellt werden</w:t>
      </w:r>
      <w:r w:rsidR="00BF3DE7" w:rsidRPr="00BF3DE7">
        <w:rPr>
          <w:rFonts w:ascii="Arial" w:eastAsia="Calibri" w:hAnsi="Arial" w:cs="Arial"/>
          <w:i/>
          <w:iCs/>
          <w:lang w:bidi="he-IL"/>
        </w:rPr>
        <w:t>.</w:t>
      </w:r>
    </w:p>
    <w:p w14:paraId="760C6C31" w14:textId="65159F22" w:rsidR="00BD2872" w:rsidRPr="00CF41ED" w:rsidRDefault="00BD2872" w:rsidP="00BD2872">
      <w:pPr>
        <w:spacing w:after="0" w:line="276" w:lineRule="auto"/>
        <w:contextualSpacing/>
        <w:rPr>
          <w:rFonts w:ascii="Arial" w:eastAsia="Calibri" w:hAnsi="Arial" w:cs="Arial"/>
          <w:lang w:bidi="he-IL"/>
        </w:rPr>
      </w:pPr>
      <w:r w:rsidRPr="00BF3DE7">
        <w:rPr>
          <w:rFonts w:ascii="Arial" w:eastAsia="Calibri" w:hAnsi="Arial" w:cs="Arial"/>
          <w:i/>
          <w:iCs/>
          <w:lang w:bidi="he-IL"/>
        </w:rPr>
        <w:t>Der Schrifttext ist kurz und kann mit ein paar Worten eingeleitet werden.</w:t>
      </w:r>
    </w:p>
    <w:p w14:paraId="53566769" w14:textId="77777777" w:rsidR="00FF219F" w:rsidRPr="00CF41ED" w:rsidRDefault="00FF219F" w:rsidP="00FF219F">
      <w:pPr>
        <w:spacing w:after="0" w:line="276" w:lineRule="auto"/>
        <w:rPr>
          <w:rFonts w:ascii="Arial" w:eastAsia="Calibri" w:hAnsi="Arial" w:cs="Arial"/>
          <w:lang w:bidi="he-IL"/>
        </w:rPr>
      </w:pPr>
    </w:p>
    <w:p w14:paraId="42034155" w14:textId="5CDC2903" w:rsidR="005557EA" w:rsidRDefault="00FF219F" w:rsidP="00F65012">
      <w:pPr>
        <w:spacing w:after="0" w:line="360" w:lineRule="auto"/>
        <w:ind w:left="709" w:hanging="709"/>
        <w:rPr>
          <w:rFonts w:ascii="Arial" w:eastAsia="Calibri" w:hAnsi="Arial" w:cs="Arial"/>
          <w:lang w:bidi="he-IL"/>
        </w:rPr>
      </w:pPr>
      <w:r w:rsidRPr="00CF41ED">
        <w:rPr>
          <w:rFonts w:ascii="Arial" w:eastAsia="Calibri" w:hAnsi="Arial" w:cs="Arial"/>
          <w:b/>
          <w:bCs/>
          <w:lang w:bidi="he-IL"/>
        </w:rPr>
        <w:t>L</w:t>
      </w:r>
      <w:r w:rsidRPr="00CF41ED">
        <w:rPr>
          <w:rFonts w:ascii="Arial" w:eastAsia="Calibri" w:hAnsi="Arial" w:cs="Arial"/>
          <w:lang w:bidi="he-IL"/>
        </w:rPr>
        <w:tab/>
      </w:r>
      <w:r w:rsidR="00BF3DE7" w:rsidRPr="00BF3DE7">
        <w:rPr>
          <w:rFonts w:ascii="Arial" w:eastAsia="Calibri" w:hAnsi="Arial" w:cs="Arial"/>
          <w:lang w:bidi="he-IL"/>
        </w:rPr>
        <w:t>Jesus ist an einem großen See. Viele Menschen haben sich ans Ufer gesetzt und wollen ihm zuhören. Er möchte den Menschen erzählen, wie gut Gott sich unsere Welt jetzt schon vorstellt. Jesus erzählt ein Beispiel</w:t>
      </w:r>
      <w:r w:rsidR="00F65012">
        <w:rPr>
          <w:rFonts w:ascii="Arial" w:eastAsia="Calibri" w:hAnsi="Arial" w:cs="Arial"/>
          <w:lang w:bidi="he-IL"/>
        </w:rPr>
        <w:t>:</w:t>
      </w:r>
    </w:p>
    <w:p w14:paraId="259FC3CB" w14:textId="0B9E820E" w:rsidR="00FF219F" w:rsidRDefault="00FF219F" w:rsidP="00FF219F">
      <w:pPr>
        <w:spacing w:after="0" w:line="276" w:lineRule="auto"/>
        <w:rPr>
          <w:rFonts w:ascii="Arial" w:eastAsia="Calibri" w:hAnsi="Arial" w:cs="Arial"/>
          <w:lang w:bidi="he-IL"/>
        </w:rPr>
      </w:pPr>
    </w:p>
    <w:p w14:paraId="5F24A7D0" w14:textId="6878C9D3" w:rsidR="00FF219F" w:rsidRDefault="00FF219F" w:rsidP="00FF219F">
      <w:pPr>
        <w:spacing w:after="0" w:line="276" w:lineRule="auto"/>
        <w:rPr>
          <w:rFonts w:ascii="Arial" w:eastAsia="Calibri" w:hAnsi="Arial" w:cs="Arial"/>
          <w:lang w:bidi="he-IL"/>
        </w:rPr>
      </w:pPr>
    </w:p>
    <w:p w14:paraId="4CB1A707" w14:textId="09F9B4B3" w:rsidR="00792872" w:rsidRPr="00095281" w:rsidRDefault="00792872" w:rsidP="00792872">
      <w:pPr>
        <w:spacing w:after="0" w:line="276" w:lineRule="auto"/>
        <w:rPr>
          <w:rFonts w:ascii="Arial" w:eastAsia="Calibri" w:hAnsi="Arial" w:cs="Arial"/>
          <w:b/>
          <w:bCs/>
          <w:lang w:bidi="he-IL"/>
        </w:rPr>
      </w:pPr>
      <w:bookmarkStart w:id="0" w:name="_Hlk142037678"/>
      <w:r w:rsidRPr="00095281">
        <w:rPr>
          <w:rFonts w:ascii="Arial" w:eastAsia="Calibri" w:hAnsi="Arial" w:cs="Arial"/>
          <w:b/>
          <w:bCs/>
          <w:lang w:bidi="he-IL"/>
        </w:rPr>
        <w:t xml:space="preserve">Baustein </w:t>
      </w:r>
      <w:r>
        <w:rPr>
          <w:rFonts w:ascii="Arial" w:eastAsia="Calibri" w:hAnsi="Arial" w:cs="Arial"/>
          <w:b/>
          <w:bCs/>
          <w:lang w:bidi="he-IL"/>
        </w:rPr>
        <w:t>Katechese</w:t>
      </w:r>
    </w:p>
    <w:p w14:paraId="48840F50" w14:textId="47901A2E" w:rsidR="00792872" w:rsidRPr="00792872" w:rsidRDefault="00792872" w:rsidP="00792872">
      <w:pPr>
        <w:spacing w:after="0" w:line="360" w:lineRule="auto"/>
        <w:ind w:left="709" w:hanging="709"/>
        <w:rPr>
          <w:rFonts w:ascii="Arial" w:eastAsia="Calibri" w:hAnsi="Arial" w:cs="Arial"/>
          <w:lang w:bidi="he-IL"/>
        </w:rPr>
      </w:pPr>
      <w:r w:rsidRPr="00095281">
        <w:rPr>
          <w:rFonts w:ascii="Arial" w:eastAsia="Calibri" w:hAnsi="Arial" w:cs="Arial"/>
          <w:b/>
          <w:bCs/>
          <w:lang w:bidi="he-IL"/>
        </w:rPr>
        <w:t>L</w:t>
      </w:r>
      <w:r w:rsidRPr="00095281">
        <w:rPr>
          <w:rFonts w:ascii="Arial" w:eastAsia="Calibri" w:hAnsi="Arial" w:cs="Arial"/>
          <w:lang w:bidi="he-IL"/>
        </w:rPr>
        <w:tab/>
      </w:r>
      <w:r w:rsidRPr="00792872">
        <w:rPr>
          <w:rFonts w:ascii="Arial" w:eastAsia="Calibri" w:hAnsi="Arial" w:cs="Arial"/>
          <w:lang w:bidi="he-IL"/>
        </w:rPr>
        <w:t xml:space="preserve">So einen Schatz würde ich auch gerne finden! Und </w:t>
      </w:r>
      <w:r w:rsidR="0093668F">
        <w:rPr>
          <w:rFonts w:ascii="Arial" w:eastAsia="Calibri" w:hAnsi="Arial" w:cs="Arial"/>
          <w:lang w:bidi="he-IL"/>
        </w:rPr>
        <w:t>i</w:t>
      </w:r>
      <w:r w:rsidRPr="00792872">
        <w:rPr>
          <w:rFonts w:ascii="Arial" w:eastAsia="Calibri" w:hAnsi="Arial" w:cs="Arial"/>
          <w:lang w:bidi="he-IL"/>
        </w:rPr>
        <w:t>hr, möchtet ihr auch einen Schatz finden? Wie stellt ihr euch einen Schatz vor?</w:t>
      </w:r>
    </w:p>
    <w:p w14:paraId="0D4C4ACE" w14:textId="6F259F12" w:rsidR="00792872" w:rsidRPr="00AE49BA" w:rsidRDefault="00792872" w:rsidP="00792872">
      <w:pPr>
        <w:spacing w:after="0" w:line="360" w:lineRule="auto"/>
        <w:ind w:left="709" w:hanging="709"/>
        <w:rPr>
          <w:rFonts w:ascii="Arial" w:eastAsia="Calibri" w:hAnsi="Arial" w:cs="Arial"/>
          <w:i/>
          <w:iCs/>
          <w:lang w:bidi="he-IL"/>
        </w:rPr>
      </w:pPr>
      <w:r w:rsidRPr="00AE49BA">
        <w:rPr>
          <w:rFonts w:ascii="Arial" w:eastAsia="Calibri" w:hAnsi="Arial" w:cs="Arial"/>
          <w:b/>
          <w:bCs/>
          <w:i/>
          <w:iCs/>
          <w:lang w:bidi="he-IL"/>
        </w:rPr>
        <w:t>A</w:t>
      </w:r>
      <w:r w:rsidRPr="00AE49BA">
        <w:rPr>
          <w:rFonts w:ascii="Arial" w:eastAsia="Calibri" w:hAnsi="Arial" w:cs="Arial"/>
          <w:i/>
          <w:iCs/>
          <w:lang w:bidi="he-IL"/>
        </w:rPr>
        <w:tab/>
        <w:t>Vorstellungen der Kinder</w:t>
      </w:r>
    </w:p>
    <w:p w14:paraId="42DE730A" w14:textId="7E494407" w:rsidR="00792872" w:rsidRPr="00792872" w:rsidRDefault="004868C0" w:rsidP="00792872">
      <w:pPr>
        <w:spacing w:after="0" w:line="360" w:lineRule="auto"/>
        <w:ind w:left="709" w:hanging="709"/>
        <w:rPr>
          <w:rFonts w:ascii="Arial" w:eastAsia="Calibri" w:hAnsi="Arial" w:cs="Arial"/>
          <w:lang w:bidi="he-IL"/>
        </w:rPr>
      </w:pPr>
      <w:r>
        <w:rPr>
          <w:rFonts w:ascii="Arial" w:eastAsia="Calibri" w:hAnsi="Arial" w:cs="Arial"/>
          <w:i/>
          <w:iCs/>
          <w:noProof/>
          <w:lang w:eastAsia="de-DE"/>
        </w:rPr>
        <w:drawing>
          <wp:anchor distT="0" distB="0" distL="114300" distR="114300" simplePos="0" relativeHeight="251658752" behindDoc="0" locked="0" layoutInCell="1" allowOverlap="1" wp14:anchorId="1A002787" wp14:editId="7F883144">
            <wp:simplePos x="0" y="0"/>
            <wp:positionH relativeFrom="column">
              <wp:posOffset>3451225</wp:posOffset>
            </wp:positionH>
            <wp:positionV relativeFrom="paragraph">
              <wp:posOffset>709295</wp:posOffset>
            </wp:positionV>
            <wp:extent cx="2292350" cy="1725295"/>
            <wp:effectExtent l="0" t="0" r="0" b="8255"/>
            <wp:wrapSquare wrapText="bothSides"/>
            <wp:docPr id="79832260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2350" cy="1725295"/>
                    </a:xfrm>
                    <a:prstGeom prst="rect">
                      <a:avLst/>
                    </a:prstGeom>
                    <a:noFill/>
                  </pic:spPr>
                </pic:pic>
              </a:graphicData>
            </a:graphic>
            <wp14:sizeRelH relativeFrom="page">
              <wp14:pctWidth>0</wp14:pctWidth>
            </wp14:sizeRelH>
            <wp14:sizeRelV relativeFrom="page">
              <wp14:pctHeight>0</wp14:pctHeight>
            </wp14:sizeRelV>
          </wp:anchor>
        </w:drawing>
      </w:r>
      <w:r w:rsidR="00792872" w:rsidRPr="00AE49BA">
        <w:rPr>
          <w:rFonts w:ascii="Arial" w:eastAsia="Calibri" w:hAnsi="Arial" w:cs="Arial"/>
          <w:b/>
          <w:bCs/>
          <w:lang w:bidi="he-IL"/>
        </w:rPr>
        <w:t>L</w:t>
      </w:r>
      <w:r w:rsidR="00792872" w:rsidRPr="00792872">
        <w:rPr>
          <w:rFonts w:ascii="Arial" w:eastAsia="Calibri" w:hAnsi="Arial" w:cs="Arial"/>
          <w:lang w:bidi="he-IL"/>
        </w:rPr>
        <w:tab/>
        <w:t>Ihr habt ja tolle Vorstellungen, eine Schatzkiste voll mit Gold</w:t>
      </w:r>
      <w:r w:rsidR="0093668F">
        <w:rPr>
          <w:rFonts w:ascii="Arial" w:eastAsia="Calibri" w:hAnsi="Arial" w:cs="Arial"/>
          <w:lang w:bidi="he-IL"/>
        </w:rPr>
        <w:t xml:space="preserve"> </w:t>
      </w:r>
      <w:r w:rsidR="00792872" w:rsidRPr="00792872">
        <w:rPr>
          <w:rFonts w:ascii="Arial" w:eastAsia="Calibri" w:hAnsi="Arial" w:cs="Arial"/>
          <w:lang w:bidi="he-IL"/>
        </w:rPr>
        <w:t xml:space="preserve">… </w:t>
      </w:r>
      <w:r w:rsidR="00792872" w:rsidRPr="1D3878E1">
        <w:rPr>
          <w:rFonts w:ascii="Arial" w:eastAsia="Calibri" w:hAnsi="Arial" w:cs="Arial"/>
          <w:i/>
          <w:iCs/>
          <w:lang w:bidi="he-IL"/>
        </w:rPr>
        <w:t>weitere Äußerungen der Kinder werden aufgegriffen und ergänzt</w:t>
      </w:r>
      <w:r w:rsidR="0093668F">
        <w:rPr>
          <w:rFonts w:ascii="Arial" w:eastAsia="Calibri" w:hAnsi="Arial" w:cs="Arial"/>
          <w:i/>
          <w:iCs/>
          <w:lang w:bidi="he-IL"/>
        </w:rPr>
        <w:t xml:space="preserve"> </w:t>
      </w:r>
      <w:r w:rsidR="00792872" w:rsidRPr="00792872">
        <w:rPr>
          <w:rFonts w:ascii="Arial" w:eastAsia="Calibri" w:hAnsi="Arial" w:cs="Arial"/>
          <w:lang w:bidi="he-IL"/>
        </w:rPr>
        <w:t>…</w:t>
      </w:r>
      <w:r w:rsidR="0093668F">
        <w:rPr>
          <w:rFonts w:ascii="Arial" w:eastAsia="Calibri" w:hAnsi="Arial" w:cs="Arial"/>
          <w:lang w:bidi="he-IL"/>
        </w:rPr>
        <w:t xml:space="preserve"> </w:t>
      </w:r>
      <w:r w:rsidR="00792872" w:rsidRPr="00792872">
        <w:rPr>
          <w:rFonts w:ascii="Arial" w:eastAsia="Calibri" w:hAnsi="Arial" w:cs="Arial"/>
          <w:lang w:bidi="he-IL"/>
        </w:rPr>
        <w:t>manche sagen ja auch</w:t>
      </w:r>
      <w:r w:rsidR="55712F78" w:rsidRPr="00792872">
        <w:rPr>
          <w:rFonts w:ascii="Arial" w:eastAsia="Calibri" w:hAnsi="Arial" w:cs="Arial"/>
          <w:lang w:bidi="he-IL"/>
        </w:rPr>
        <w:t>,</w:t>
      </w:r>
      <w:r w:rsidR="00792872" w:rsidRPr="00792872">
        <w:rPr>
          <w:rFonts w:ascii="Arial" w:eastAsia="Calibri" w:hAnsi="Arial" w:cs="Arial"/>
          <w:lang w:bidi="he-IL"/>
        </w:rPr>
        <w:t xml:space="preserve"> ich habe meinen Schatz gefunden</w:t>
      </w:r>
      <w:r w:rsidR="75574FF6" w:rsidRPr="00792872">
        <w:rPr>
          <w:rFonts w:ascii="Arial" w:eastAsia="Calibri" w:hAnsi="Arial" w:cs="Arial"/>
          <w:lang w:bidi="he-IL"/>
        </w:rPr>
        <w:t>,</w:t>
      </w:r>
      <w:r w:rsidR="00792872" w:rsidRPr="00792872">
        <w:rPr>
          <w:rFonts w:ascii="Arial" w:eastAsia="Calibri" w:hAnsi="Arial" w:cs="Arial"/>
          <w:lang w:bidi="he-IL"/>
        </w:rPr>
        <w:t xml:space="preserve"> und meinen dann, dass sie einen Menschen zum </w:t>
      </w:r>
      <w:r w:rsidR="0093668F">
        <w:rPr>
          <w:rFonts w:ascii="Arial" w:eastAsia="Calibri" w:hAnsi="Arial" w:cs="Arial"/>
          <w:lang w:bidi="he-IL"/>
        </w:rPr>
        <w:t>l</w:t>
      </w:r>
      <w:r w:rsidR="00792872" w:rsidRPr="00792872">
        <w:rPr>
          <w:rFonts w:ascii="Arial" w:eastAsia="Calibri" w:hAnsi="Arial" w:cs="Arial"/>
          <w:lang w:bidi="he-IL"/>
        </w:rPr>
        <w:t>ieb</w:t>
      </w:r>
      <w:r w:rsidR="0093668F">
        <w:rPr>
          <w:rFonts w:ascii="Arial" w:eastAsia="Calibri" w:hAnsi="Arial" w:cs="Arial"/>
          <w:lang w:bidi="he-IL"/>
        </w:rPr>
        <w:t xml:space="preserve"> </w:t>
      </w:r>
      <w:r w:rsidR="00792872" w:rsidRPr="00792872">
        <w:rPr>
          <w:rFonts w:ascii="Arial" w:eastAsia="Calibri" w:hAnsi="Arial" w:cs="Arial"/>
          <w:lang w:bidi="he-IL"/>
        </w:rPr>
        <w:t xml:space="preserve">haben gefunden haben. </w:t>
      </w:r>
    </w:p>
    <w:p w14:paraId="6AF014EE" w14:textId="77777777" w:rsidR="00792872" w:rsidRPr="00792872" w:rsidRDefault="00792872" w:rsidP="00792872">
      <w:pPr>
        <w:spacing w:after="0" w:line="360" w:lineRule="auto"/>
        <w:ind w:left="709" w:hanging="709"/>
        <w:rPr>
          <w:rFonts w:ascii="Arial" w:eastAsia="Calibri" w:hAnsi="Arial" w:cs="Arial"/>
          <w:lang w:bidi="he-IL"/>
        </w:rPr>
      </w:pPr>
      <w:r w:rsidRPr="00792872">
        <w:rPr>
          <w:rFonts w:ascii="Arial" w:eastAsia="Calibri" w:hAnsi="Arial" w:cs="Arial"/>
          <w:lang w:bidi="he-IL"/>
        </w:rPr>
        <w:tab/>
        <w:t>In unserer Mitte sieht es auch so aus wie auf einem Acker. Was wohl darin versteckt ist? Wer mag eine Ecke des Tuches aufdecken?</w:t>
      </w:r>
    </w:p>
    <w:p w14:paraId="175FE78C" w14:textId="042CCAEF" w:rsidR="00792872" w:rsidRPr="00C6113F" w:rsidRDefault="00792872" w:rsidP="00792872">
      <w:pPr>
        <w:spacing w:after="0" w:line="360" w:lineRule="auto"/>
        <w:ind w:left="709" w:hanging="709"/>
        <w:rPr>
          <w:rFonts w:ascii="Arial" w:eastAsia="Calibri" w:hAnsi="Arial" w:cs="Arial"/>
          <w:i/>
          <w:iCs/>
          <w:lang w:bidi="he-IL"/>
        </w:rPr>
      </w:pPr>
      <w:r w:rsidRPr="00C6113F">
        <w:rPr>
          <w:rFonts w:ascii="Arial" w:eastAsia="Calibri" w:hAnsi="Arial" w:cs="Arial"/>
          <w:b/>
          <w:bCs/>
          <w:i/>
          <w:iCs/>
          <w:lang w:bidi="he-IL"/>
        </w:rPr>
        <w:t>A</w:t>
      </w:r>
      <w:r w:rsidRPr="00C6113F">
        <w:rPr>
          <w:rFonts w:ascii="Arial" w:eastAsia="Calibri" w:hAnsi="Arial" w:cs="Arial"/>
          <w:i/>
          <w:iCs/>
          <w:lang w:bidi="he-IL"/>
        </w:rPr>
        <w:tab/>
        <w:t xml:space="preserve">Insgesamt 8 Kinder können je eine Ecke auffalten. </w:t>
      </w:r>
    </w:p>
    <w:p w14:paraId="5542ADB7" w14:textId="77777777" w:rsidR="00792872" w:rsidRPr="00792872" w:rsidRDefault="00792872" w:rsidP="00792872">
      <w:pPr>
        <w:spacing w:after="0" w:line="360" w:lineRule="auto"/>
        <w:ind w:left="709" w:hanging="709"/>
        <w:rPr>
          <w:rFonts w:ascii="Arial" w:eastAsia="Calibri" w:hAnsi="Arial" w:cs="Arial"/>
          <w:lang w:bidi="he-IL"/>
        </w:rPr>
      </w:pPr>
      <w:r w:rsidRPr="004868C0">
        <w:rPr>
          <w:rFonts w:ascii="Arial" w:eastAsia="Calibri" w:hAnsi="Arial" w:cs="Arial"/>
          <w:b/>
          <w:bCs/>
          <w:lang w:bidi="he-IL"/>
        </w:rPr>
        <w:t>L</w:t>
      </w:r>
      <w:r w:rsidRPr="00792872">
        <w:rPr>
          <w:rFonts w:ascii="Arial" w:eastAsia="Calibri" w:hAnsi="Arial" w:cs="Arial"/>
          <w:lang w:bidi="he-IL"/>
        </w:rPr>
        <w:tab/>
        <w:t>Eine Schatzkiste! Das muss das Mitbringsel von Rucky sein.</w:t>
      </w:r>
    </w:p>
    <w:p w14:paraId="7A0F26BC" w14:textId="2244F2B0" w:rsidR="00792872" w:rsidRPr="00792872" w:rsidRDefault="00E62E44" w:rsidP="00792872">
      <w:pPr>
        <w:spacing w:after="0" w:line="360" w:lineRule="auto"/>
        <w:ind w:left="709" w:hanging="709"/>
        <w:rPr>
          <w:rFonts w:ascii="Arial" w:eastAsia="Calibri" w:hAnsi="Arial" w:cs="Arial"/>
          <w:lang w:bidi="he-IL"/>
        </w:rPr>
      </w:pPr>
      <w:r>
        <w:rPr>
          <w:rFonts w:ascii="Arial" w:eastAsia="Calibri" w:hAnsi="Arial" w:cs="Arial"/>
          <w:i/>
          <w:iCs/>
          <w:noProof/>
          <w:lang w:eastAsia="de-DE"/>
        </w:rPr>
        <w:lastRenderedPageBreak/>
        <w:drawing>
          <wp:anchor distT="0" distB="0" distL="114300" distR="114300" simplePos="0" relativeHeight="251659776" behindDoc="0" locked="0" layoutInCell="1" allowOverlap="1" wp14:anchorId="34D54738" wp14:editId="3402505D">
            <wp:simplePos x="0" y="0"/>
            <wp:positionH relativeFrom="column">
              <wp:posOffset>4030345</wp:posOffset>
            </wp:positionH>
            <wp:positionV relativeFrom="paragraph">
              <wp:posOffset>470535</wp:posOffset>
            </wp:positionV>
            <wp:extent cx="1676400" cy="1579245"/>
            <wp:effectExtent l="0" t="0" r="0" b="1905"/>
            <wp:wrapSquare wrapText="bothSides"/>
            <wp:docPr id="109226512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1579245"/>
                    </a:xfrm>
                    <a:prstGeom prst="rect">
                      <a:avLst/>
                    </a:prstGeom>
                    <a:noFill/>
                  </pic:spPr>
                </pic:pic>
              </a:graphicData>
            </a:graphic>
            <wp14:sizeRelH relativeFrom="page">
              <wp14:pctWidth>0</wp14:pctWidth>
            </wp14:sizeRelH>
            <wp14:sizeRelV relativeFrom="page">
              <wp14:pctHeight>0</wp14:pctHeight>
            </wp14:sizeRelV>
          </wp:anchor>
        </w:drawing>
      </w:r>
      <w:r w:rsidR="00792872" w:rsidRPr="00E62E44">
        <w:rPr>
          <w:rFonts w:ascii="Arial" w:eastAsia="Calibri" w:hAnsi="Arial" w:cs="Arial"/>
          <w:b/>
          <w:bCs/>
          <w:lang w:bidi="he-IL"/>
        </w:rPr>
        <w:t>RS</w:t>
      </w:r>
      <w:r w:rsidR="00792872" w:rsidRPr="00792872">
        <w:rPr>
          <w:rFonts w:ascii="Arial" w:eastAsia="Calibri" w:hAnsi="Arial" w:cs="Arial"/>
          <w:lang w:bidi="he-IL"/>
        </w:rPr>
        <w:tab/>
        <w:t xml:space="preserve">Na ja, die schöne Kiste ist doch nur außenherum. Ihr müsst schon reinschauen. Wer traut sich? </w:t>
      </w:r>
    </w:p>
    <w:p w14:paraId="324DF1A9" w14:textId="6D82EDCA" w:rsidR="00792872" w:rsidRPr="00E62E44" w:rsidRDefault="00792872" w:rsidP="00792872">
      <w:pPr>
        <w:spacing w:after="0" w:line="360" w:lineRule="auto"/>
        <w:ind w:left="709" w:hanging="709"/>
        <w:rPr>
          <w:rFonts w:ascii="Arial" w:eastAsia="Calibri" w:hAnsi="Arial" w:cs="Arial"/>
          <w:i/>
          <w:iCs/>
          <w:lang w:bidi="he-IL"/>
        </w:rPr>
      </w:pPr>
      <w:r w:rsidRPr="00E62E44">
        <w:rPr>
          <w:rFonts w:ascii="Arial" w:eastAsia="Calibri" w:hAnsi="Arial" w:cs="Arial"/>
          <w:b/>
          <w:bCs/>
          <w:i/>
          <w:iCs/>
          <w:lang w:bidi="he-IL"/>
        </w:rPr>
        <w:t>A</w:t>
      </w:r>
      <w:r w:rsidRPr="00E62E44">
        <w:rPr>
          <w:rFonts w:ascii="Arial" w:eastAsia="Calibri" w:hAnsi="Arial" w:cs="Arial"/>
          <w:i/>
          <w:iCs/>
          <w:lang w:bidi="he-IL"/>
        </w:rPr>
        <w:tab/>
        <w:t>Ein oder zwei Kinder öffnen stellvertretend für alle Kinder die Schatzkiste und zeigen oder sagen, was sie sehen</w:t>
      </w:r>
      <w:r w:rsidR="009F54C2">
        <w:rPr>
          <w:rFonts w:ascii="Arial" w:eastAsia="Calibri" w:hAnsi="Arial" w:cs="Arial"/>
          <w:i/>
          <w:iCs/>
          <w:lang w:bidi="he-IL"/>
        </w:rPr>
        <w:t xml:space="preserve"> </w:t>
      </w:r>
      <w:r w:rsidRPr="00E62E44">
        <w:rPr>
          <w:rFonts w:ascii="Arial" w:eastAsia="Calibri" w:hAnsi="Arial" w:cs="Arial"/>
          <w:i/>
          <w:iCs/>
          <w:lang w:bidi="he-IL"/>
        </w:rPr>
        <w:t>… Bohnen!</w:t>
      </w:r>
    </w:p>
    <w:p w14:paraId="733CA181" w14:textId="77777777" w:rsidR="00792872" w:rsidRPr="00792872" w:rsidRDefault="00792872" w:rsidP="00792872">
      <w:pPr>
        <w:spacing w:after="0" w:line="360" w:lineRule="auto"/>
        <w:ind w:left="709" w:hanging="709"/>
        <w:rPr>
          <w:rFonts w:ascii="Arial" w:eastAsia="Calibri" w:hAnsi="Arial" w:cs="Arial"/>
          <w:lang w:bidi="he-IL"/>
        </w:rPr>
      </w:pPr>
      <w:r w:rsidRPr="00D70DF0">
        <w:rPr>
          <w:rFonts w:ascii="Arial" w:eastAsia="Calibri" w:hAnsi="Arial" w:cs="Arial"/>
          <w:b/>
          <w:bCs/>
          <w:lang w:bidi="he-IL"/>
        </w:rPr>
        <w:t>L</w:t>
      </w:r>
      <w:r w:rsidRPr="00792872">
        <w:rPr>
          <w:rFonts w:ascii="Arial" w:eastAsia="Calibri" w:hAnsi="Arial" w:cs="Arial"/>
          <w:lang w:bidi="he-IL"/>
        </w:rPr>
        <w:tab/>
        <w:t>Rucky, es sind Bohnenkerne. Ich hätte gedacht, dass in der Kiste ein echter Goldschatz ist. Schade!</w:t>
      </w:r>
    </w:p>
    <w:p w14:paraId="780CCC25" w14:textId="38EA1860" w:rsidR="00792872" w:rsidRPr="00792872" w:rsidRDefault="00CB7C5B" w:rsidP="00792872">
      <w:pPr>
        <w:spacing w:after="0" w:line="360" w:lineRule="auto"/>
        <w:ind w:left="709" w:hanging="709"/>
        <w:rPr>
          <w:rFonts w:ascii="Arial" w:eastAsia="Calibri" w:hAnsi="Arial" w:cs="Arial"/>
          <w:lang w:bidi="he-IL"/>
        </w:rPr>
      </w:pPr>
      <w:r>
        <w:rPr>
          <w:rFonts w:ascii="Arial" w:eastAsia="Calibri" w:hAnsi="Arial" w:cs="Arial"/>
          <w:noProof/>
          <w:lang w:eastAsia="de-DE"/>
        </w:rPr>
        <w:drawing>
          <wp:anchor distT="0" distB="0" distL="114300" distR="114300" simplePos="0" relativeHeight="251660800" behindDoc="0" locked="0" layoutInCell="1" allowOverlap="1" wp14:anchorId="67C2240A" wp14:editId="46D18C60">
            <wp:simplePos x="0" y="0"/>
            <wp:positionH relativeFrom="column">
              <wp:posOffset>4030345</wp:posOffset>
            </wp:positionH>
            <wp:positionV relativeFrom="paragraph">
              <wp:posOffset>543560</wp:posOffset>
            </wp:positionV>
            <wp:extent cx="1615440" cy="1779905"/>
            <wp:effectExtent l="0" t="0" r="3810" b="0"/>
            <wp:wrapSquare wrapText="bothSides"/>
            <wp:docPr id="110837467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5440" cy="1779905"/>
                    </a:xfrm>
                    <a:prstGeom prst="rect">
                      <a:avLst/>
                    </a:prstGeom>
                    <a:noFill/>
                  </pic:spPr>
                </pic:pic>
              </a:graphicData>
            </a:graphic>
            <wp14:sizeRelH relativeFrom="page">
              <wp14:pctWidth>0</wp14:pctWidth>
            </wp14:sizeRelH>
            <wp14:sizeRelV relativeFrom="page">
              <wp14:pctHeight>0</wp14:pctHeight>
            </wp14:sizeRelV>
          </wp:anchor>
        </w:drawing>
      </w:r>
      <w:r w:rsidR="00792872" w:rsidRPr="00D70DF0">
        <w:rPr>
          <w:rFonts w:ascii="Arial" w:eastAsia="Calibri" w:hAnsi="Arial" w:cs="Arial"/>
          <w:b/>
          <w:bCs/>
          <w:lang w:bidi="he-IL"/>
        </w:rPr>
        <w:t>RS</w:t>
      </w:r>
      <w:r w:rsidR="00792872" w:rsidRPr="00792872">
        <w:rPr>
          <w:rFonts w:ascii="Arial" w:eastAsia="Calibri" w:hAnsi="Arial" w:cs="Arial"/>
          <w:lang w:bidi="he-IL"/>
        </w:rPr>
        <w:tab/>
        <w:t xml:space="preserve">Moment, die Bohnenkerne sind ein echter Schatz! Das habe ich bei den </w:t>
      </w:r>
      <w:r w:rsidR="009F54C2">
        <w:rPr>
          <w:rFonts w:ascii="Arial" w:eastAsia="Calibri" w:hAnsi="Arial" w:cs="Arial"/>
          <w:lang w:bidi="he-IL"/>
        </w:rPr>
        <w:t xml:space="preserve">Kleinbäuerinnen und </w:t>
      </w:r>
      <w:r w:rsidR="00792872" w:rsidRPr="00792872">
        <w:rPr>
          <w:rFonts w:ascii="Arial" w:eastAsia="Calibri" w:hAnsi="Arial" w:cs="Arial"/>
          <w:lang w:bidi="he-IL"/>
        </w:rPr>
        <w:t>Kleinbauern in Kolumbien erlebt</w:t>
      </w:r>
      <w:r w:rsidR="00590D24" w:rsidRPr="00590D24">
        <w:rPr>
          <w:rFonts w:ascii="Arial" w:eastAsia="Calibri" w:hAnsi="Arial" w:cs="Arial"/>
          <w:lang w:bidi="he-IL"/>
        </w:rPr>
        <w:t xml:space="preserve">: </w:t>
      </w:r>
      <w:r w:rsidR="009D6F83">
        <w:rPr>
          <w:rFonts w:ascii="Arial" w:eastAsia="Calibri" w:hAnsi="Arial" w:cs="Arial"/>
          <w:lang w:bidi="he-IL"/>
        </w:rPr>
        <w:t xml:space="preserve">Dort </w:t>
      </w:r>
      <w:r w:rsidR="00590D24" w:rsidRPr="00590D24">
        <w:rPr>
          <w:rFonts w:ascii="Arial" w:eastAsia="Calibri" w:hAnsi="Arial" w:cs="Arial"/>
          <w:lang w:bidi="he-IL"/>
        </w:rPr>
        <w:t>habe ich gesehen, was passiert, wenn auf den Fincas nur Kaffeesträucher wachsen und keine anderen Pflanzen. Das könnt ihr auch in der Comicgeschichte von meiner Reise sehen.</w:t>
      </w:r>
      <w:r w:rsidR="009D6F83">
        <w:rPr>
          <w:rFonts w:ascii="Arial" w:eastAsia="Calibri" w:hAnsi="Arial" w:cs="Arial"/>
          <w:lang w:bidi="he-IL"/>
        </w:rPr>
        <w:t xml:space="preserve"> </w:t>
      </w:r>
      <w:r w:rsidR="00792872" w:rsidRPr="00792872">
        <w:rPr>
          <w:rFonts w:ascii="Arial" w:eastAsia="Calibri" w:hAnsi="Arial" w:cs="Arial"/>
          <w:lang w:bidi="he-IL"/>
        </w:rPr>
        <w:t xml:space="preserve">Die Kaffeesträucher können krank werden, weil </w:t>
      </w:r>
      <w:r w:rsidR="0093668F">
        <w:rPr>
          <w:rFonts w:ascii="Arial" w:eastAsia="Calibri" w:hAnsi="Arial" w:cs="Arial"/>
          <w:lang w:bidi="he-IL"/>
        </w:rPr>
        <w:t>zum Beispiel</w:t>
      </w:r>
      <w:r w:rsidR="00792872" w:rsidRPr="00792872">
        <w:rPr>
          <w:rFonts w:ascii="Arial" w:eastAsia="Calibri" w:hAnsi="Arial" w:cs="Arial"/>
          <w:lang w:bidi="he-IL"/>
        </w:rPr>
        <w:t xml:space="preserve"> Käfer die Früchte schädigen. Dann nehmen die Bauern viel Gift und versprühen es. Das macht auch die Menschen krank. Wie es besser geht, das können wir von Daniel lernen, der die Bauern und Bäuerinnen auf den Fincas berät. </w:t>
      </w:r>
    </w:p>
    <w:p w14:paraId="1E009211" w14:textId="5763573D" w:rsidR="00792872" w:rsidRPr="00792872" w:rsidRDefault="00792872" w:rsidP="00792872">
      <w:pPr>
        <w:spacing w:after="0" w:line="360" w:lineRule="auto"/>
        <w:ind w:left="709" w:hanging="709"/>
        <w:rPr>
          <w:rFonts w:ascii="Arial" w:eastAsia="Calibri" w:hAnsi="Arial" w:cs="Arial"/>
          <w:lang w:bidi="he-IL"/>
        </w:rPr>
      </w:pPr>
      <w:r w:rsidRPr="1D3878E1">
        <w:rPr>
          <w:rFonts w:ascii="Arial" w:eastAsia="Calibri" w:hAnsi="Arial" w:cs="Arial"/>
          <w:b/>
          <w:bCs/>
          <w:lang w:bidi="he-IL"/>
        </w:rPr>
        <w:t>DS</w:t>
      </w:r>
      <w:r>
        <w:tab/>
      </w:r>
      <w:r w:rsidR="002F5AA6">
        <w:rPr>
          <w:rFonts w:ascii="Arial" w:eastAsia="Calibri" w:hAnsi="Arial" w:cs="Arial"/>
          <w:lang w:bidi="he-IL"/>
        </w:rPr>
        <w:t>Hallo! Ich bin D</w:t>
      </w:r>
      <w:r w:rsidRPr="1D3878E1">
        <w:rPr>
          <w:rFonts w:ascii="Arial" w:eastAsia="Calibri" w:hAnsi="Arial" w:cs="Arial"/>
          <w:lang w:bidi="he-IL"/>
        </w:rPr>
        <w:t>aniel</w:t>
      </w:r>
      <w:r w:rsidR="002F5AA6">
        <w:rPr>
          <w:rFonts w:ascii="Arial" w:eastAsia="Calibri" w:hAnsi="Arial" w:cs="Arial"/>
          <w:lang w:bidi="he-IL"/>
        </w:rPr>
        <w:t>. A</w:t>
      </w:r>
      <w:r w:rsidRPr="1D3878E1">
        <w:rPr>
          <w:rFonts w:ascii="Arial" w:eastAsia="Calibri" w:hAnsi="Arial" w:cs="Arial"/>
          <w:lang w:bidi="he-IL"/>
        </w:rPr>
        <w:t xml:space="preserve">uf den Fincas </w:t>
      </w:r>
      <w:r w:rsidR="002F5AA6">
        <w:rPr>
          <w:rFonts w:ascii="Arial" w:eastAsia="Calibri" w:hAnsi="Arial" w:cs="Arial"/>
          <w:lang w:bidi="he-IL"/>
        </w:rPr>
        <w:t xml:space="preserve">mache ich </w:t>
      </w:r>
      <w:r w:rsidRPr="1D3878E1">
        <w:rPr>
          <w:rFonts w:ascii="Arial" w:eastAsia="Calibri" w:hAnsi="Arial" w:cs="Arial"/>
          <w:lang w:bidi="he-IL"/>
        </w:rPr>
        <w:t xml:space="preserve">mit den Menschen Pläne, wie die Felder besser bepflanzt werden können. Viele verschiedene Gemüse- und Obstpflanzen machen den Boden wieder gesund und Schädlinge können sich nicht so gut ausbreiten. Ganz wichtig ist, dass die Menschen dann viel mehr und besseres Essen haben. </w:t>
      </w:r>
      <w:r w:rsidR="0056300F">
        <w:rPr>
          <w:rFonts w:ascii="Arial" w:eastAsia="Calibri" w:hAnsi="Arial" w:cs="Arial"/>
          <w:lang w:bidi="he-IL"/>
        </w:rPr>
        <w:t xml:space="preserve">Ich </w:t>
      </w:r>
      <w:r w:rsidRPr="1D3878E1">
        <w:rPr>
          <w:rFonts w:ascii="Arial" w:eastAsia="Calibri" w:hAnsi="Arial" w:cs="Arial"/>
          <w:lang w:bidi="he-IL"/>
        </w:rPr>
        <w:t>bring</w:t>
      </w:r>
      <w:r w:rsidR="0056300F">
        <w:rPr>
          <w:rFonts w:ascii="Arial" w:eastAsia="Calibri" w:hAnsi="Arial" w:cs="Arial"/>
          <w:lang w:bidi="he-IL"/>
        </w:rPr>
        <w:t>e</w:t>
      </w:r>
      <w:r w:rsidRPr="1D3878E1">
        <w:rPr>
          <w:rFonts w:ascii="Arial" w:eastAsia="Calibri" w:hAnsi="Arial" w:cs="Arial"/>
          <w:lang w:bidi="he-IL"/>
        </w:rPr>
        <w:t xml:space="preserve"> </w:t>
      </w:r>
      <w:r w:rsidR="0093668F">
        <w:rPr>
          <w:rFonts w:ascii="Arial" w:eastAsia="Calibri" w:hAnsi="Arial" w:cs="Arial"/>
          <w:lang w:bidi="he-IL"/>
        </w:rPr>
        <w:t>zum Beispiel</w:t>
      </w:r>
      <w:r w:rsidRPr="1D3878E1">
        <w:rPr>
          <w:rFonts w:ascii="Arial" w:eastAsia="Calibri" w:hAnsi="Arial" w:cs="Arial"/>
          <w:lang w:bidi="he-IL"/>
        </w:rPr>
        <w:t xml:space="preserve"> Bohnenkerne mit und einen Sack Komposterde, damit kann es losgehen. Bohnen sind besonders wichtig, denn die Wurzeln der Bohnenpflanzen bilden kleine Knöllchen. Die Knöllchen ernähren die Pflanzen, die in der Nähe wachsen. Mit den reifen Bohnen kann leckeres Essen gekocht werden, das besonders viel Eiweiß enthält. Eiweiß macht die Muskeln stark und das ist doch für die Bauernfamilien und ihre Arbeit auf dem Feld besonders wichtig.</w:t>
      </w:r>
    </w:p>
    <w:p w14:paraId="16F05BF0" w14:textId="041929B2" w:rsidR="00792872" w:rsidRPr="00792872" w:rsidRDefault="00792872" w:rsidP="00792872">
      <w:pPr>
        <w:spacing w:after="0" w:line="360" w:lineRule="auto"/>
        <w:ind w:left="709" w:hanging="709"/>
        <w:rPr>
          <w:rFonts w:ascii="Arial" w:eastAsia="Calibri" w:hAnsi="Arial" w:cs="Arial"/>
          <w:lang w:bidi="he-IL"/>
        </w:rPr>
      </w:pPr>
      <w:r w:rsidRPr="006B0A50">
        <w:rPr>
          <w:rFonts w:ascii="Arial" w:eastAsia="Calibri" w:hAnsi="Arial" w:cs="Arial"/>
          <w:b/>
          <w:bCs/>
          <w:lang w:bidi="he-IL"/>
        </w:rPr>
        <w:lastRenderedPageBreak/>
        <w:t>L</w:t>
      </w:r>
      <w:r w:rsidRPr="00792872">
        <w:rPr>
          <w:rFonts w:ascii="Arial" w:eastAsia="Calibri" w:hAnsi="Arial" w:cs="Arial"/>
          <w:lang w:bidi="he-IL"/>
        </w:rPr>
        <w:tab/>
        <w:t xml:space="preserve">Wie stark sind </w:t>
      </w:r>
      <w:r w:rsidR="0093668F">
        <w:rPr>
          <w:rFonts w:ascii="Arial" w:eastAsia="Calibri" w:hAnsi="Arial" w:cs="Arial"/>
          <w:lang w:bidi="he-IL"/>
        </w:rPr>
        <w:t>e</w:t>
      </w:r>
      <w:r w:rsidRPr="00792872">
        <w:rPr>
          <w:rFonts w:ascii="Arial" w:eastAsia="Calibri" w:hAnsi="Arial" w:cs="Arial"/>
          <w:lang w:bidi="he-IL"/>
        </w:rPr>
        <w:t xml:space="preserve">ure Muskeln, zeigt mal! </w:t>
      </w:r>
    </w:p>
    <w:p w14:paraId="1E03BDC9" w14:textId="77777777" w:rsidR="00792872" w:rsidRPr="006B0A50" w:rsidRDefault="00792872" w:rsidP="00792872">
      <w:pPr>
        <w:spacing w:after="0" w:line="360" w:lineRule="auto"/>
        <w:ind w:left="709" w:hanging="709"/>
        <w:rPr>
          <w:rFonts w:ascii="Arial" w:eastAsia="Calibri" w:hAnsi="Arial" w:cs="Arial"/>
          <w:i/>
          <w:iCs/>
          <w:lang w:bidi="he-IL"/>
        </w:rPr>
      </w:pPr>
      <w:r w:rsidRPr="006B0A50">
        <w:rPr>
          <w:rFonts w:ascii="Arial" w:eastAsia="Calibri" w:hAnsi="Arial" w:cs="Arial"/>
          <w:b/>
          <w:bCs/>
          <w:i/>
          <w:iCs/>
          <w:lang w:bidi="he-IL"/>
        </w:rPr>
        <w:t>A</w:t>
      </w:r>
      <w:r w:rsidRPr="006B0A50">
        <w:rPr>
          <w:rFonts w:ascii="Arial" w:eastAsia="Calibri" w:hAnsi="Arial" w:cs="Arial"/>
          <w:i/>
          <w:iCs/>
          <w:lang w:bidi="he-IL"/>
        </w:rPr>
        <w:tab/>
        <w:t>Kinder spannen ihre Oberarme an, zeigen ihre Kraft.</w:t>
      </w:r>
    </w:p>
    <w:p w14:paraId="10949952" w14:textId="2BE89996" w:rsidR="00792872" w:rsidRPr="00792872" w:rsidRDefault="00792872" w:rsidP="00792872">
      <w:pPr>
        <w:spacing w:after="0" w:line="360" w:lineRule="auto"/>
        <w:ind w:left="709" w:hanging="709"/>
        <w:rPr>
          <w:rFonts w:ascii="Arial" w:eastAsia="Calibri" w:hAnsi="Arial" w:cs="Arial"/>
          <w:lang w:bidi="he-IL"/>
        </w:rPr>
      </w:pPr>
      <w:r w:rsidRPr="006B0A50">
        <w:rPr>
          <w:rFonts w:ascii="Arial" w:eastAsia="Calibri" w:hAnsi="Arial" w:cs="Arial"/>
          <w:b/>
          <w:bCs/>
          <w:lang w:bidi="he-IL"/>
        </w:rPr>
        <w:t>RS</w:t>
      </w:r>
      <w:r w:rsidRPr="00792872">
        <w:rPr>
          <w:rFonts w:ascii="Arial" w:eastAsia="Calibri" w:hAnsi="Arial" w:cs="Arial"/>
          <w:lang w:bidi="he-IL"/>
        </w:rPr>
        <w:tab/>
        <w:t>Ich sag ja, Bohnenkerne sind ein echter Schatz! Wenn sie in die Erde gelegt werden und wachsen, geben sie ihr mehr zurück als sie nehmen. Ein Superbeispiel für ein gutes Leben! Mehr geben als nehmen.</w:t>
      </w:r>
    </w:p>
    <w:p w14:paraId="2FCA9557" w14:textId="546146F0" w:rsidR="00792872" w:rsidRPr="00792872" w:rsidRDefault="00792872" w:rsidP="00792872">
      <w:pPr>
        <w:spacing w:after="0" w:line="360" w:lineRule="auto"/>
        <w:ind w:left="709" w:hanging="709"/>
        <w:rPr>
          <w:rFonts w:ascii="Arial" w:eastAsia="Calibri" w:hAnsi="Arial" w:cs="Arial"/>
          <w:lang w:bidi="he-IL"/>
        </w:rPr>
      </w:pPr>
      <w:r w:rsidRPr="002E01DA">
        <w:rPr>
          <w:rFonts w:ascii="Arial" w:eastAsia="Calibri" w:hAnsi="Arial" w:cs="Arial"/>
          <w:b/>
          <w:bCs/>
          <w:lang w:bidi="he-IL"/>
        </w:rPr>
        <w:t>L</w:t>
      </w:r>
      <w:r w:rsidRPr="00792872">
        <w:rPr>
          <w:rFonts w:ascii="Arial" w:eastAsia="Calibri" w:hAnsi="Arial" w:cs="Arial"/>
          <w:lang w:bidi="he-IL"/>
        </w:rPr>
        <w:tab/>
        <w:t xml:space="preserve">Rucky, </w:t>
      </w:r>
      <w:r w:rsidR="0093668F">
        <w:rPr>
          <w:rFonts w:ascii="Arial" w:eastAsia="Calibri" w:hAnsi="Arial" w:cs="Arial"/>
          <w:lang w:bidi="he-IL"/>
        </w:rPr>
        <w:t>d</w:t>
      </w:r>
      <w:r w:rsidRPr="00792872">
        <w:rPr>
          <w:rFonts w:ascii="Arial" w:eastAsia="Calibri" w:hAnsi="Arial" w:cs="Arial"/>
          <w:lang w:bidi="he-IL"/>
        </w:rPr>
        <w:t xml:space="preserve">u hast mich überzeugt. Bohnenkerne sind ein echter Schatz. Mir fällt noch was auf. Auch die Erde, in die sie gepflanzt werden, ist ein Schatz, ein Bodenschatz. Ohne fruchtbare Erde würde nichts wachsen. </w:t>
      </w:r>
    </w:p>
    <w:p w14:paraId="09CFE714" w14:textId="5F6A730C" w:rsidR="00792872" w:rsidRPr="00792872" w:rsidRDefault="00EB29A3" w:rsidP="002E01DA">
      <w:pPr>
        <w:spacing w:after="0" w:line="360" w:lineRule="auto"/>
        <w:ind w:left="709" w:hanging="1"/>
        <w:rPr>
          <w:rFonts w:ascii="Arial" w:eastAsia="Calibri" w:hAnsi="Arial" w:cs="Arial"/>
          <w:lang w:bidi="he-IL"/>
        </w:rPr>
      </w:pPr>
      <w:r>
        <w:rPr>
          <w:rFonts w:ascii="Arial" w:eastAsia="Calibri" w:hAnsi="Arial" w:cs="Arial"/>
          <w:noProof/>
          <w:lang w:eastAsia="de-DE"/>
        </w:rPr>
        <w:drawing>
          <wp:anchor distT="0" distB="0" distL="114300" distR="114300" simplePos="0" relativeHeight="251661824" behindDoc="0" locked="0" layoutInCell="1" allowOverlap="1" wp14:anchorId="2BB94758" wp14:editId="75FB8808">
            <wp:simplePos x="0" y="0"/>
            <wp:positionH relativeFrom="column">
              <wp:posOffset>2986405</wp:posOffset>
            </wp:positionH>
            <wp:positionV relativeFrom="paragraph">
              <wp:posOffset>0</wp:posOffset>
            </wp:positionV>
            <wp:extent cx="2773680" cy="2395855"/>
            <wp:effectExtent l="0" t="0" r="7620" b="4445"/>
            <wp:wrapSquare wrapText="bothSides"/>
            <wp:docPr id="204443539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3680" cy="2395855"/>
                    </a:xfrm>
                    <a:prstGeom prst="rect">
                      <a:avLst/>
                    </a:prstGeom>
                    <a:noFill/>
                  </pic:spPr>
                </pic:pic>
              </a:graphicData>
            </a:graphic>
            <wp14:sizeRelH relativeFrom="page">
              <wp14:pctWidth>0</wp14:pctWidth>
            </wp14:sizeRelH>
            <wp14:sizeRelV relativeFrom="page">
              <wp14:pctHeight>0</wp14:pctHeight>
            </wp14:sizeRelV>
          </wp:anchor>
        </w:drawing>
      </w:r>
      <w:r w:rsidR="00792872" w:rsidRPr="00792872">
        <w:rPr>
          <w:rFonts w:ascii="Arial" w:eastAsia="Calibri" w:hAnsi="Arial" w:cs="Arial"/>
          <w:lang w:bidi="he-IL"/>
        </w:rPr>
        <w:t>Wir geben die Schatzkiste nun herum und jedes Kind darf sich einen Bohnenkern nehmen und in der Mitte auf das Tuch legen. Die Kraft dazu habt ihr ja, das haben wir gerade gesehen.</w:t>
      </w:r>
    </w:p>
    <w:p w14:paraId="07E08DC9" w14:textId="77777777" w:rsidR="00792872" w:rsidRPr="00EB29A3" w:rsidRDefault="00792872" w:rsidP="00792872">
      <w:pPr>
        <w:spacing w:after="0" w:line="360" w:lineRule="auto"/>
        <w:ind w:left="709" w:hanging="709"/>
        <w:rPr>
          <w:rFonts w:ascii="Arial" w:eastAsia="Calibri" w:hAnsi="Arial" w:cs="Arial"/>
          <w:i/>
          <w:iCs/>
          <w:lang w:bidi="he-IL"/>
        </w:rPr>
      </w:pPr>
      <w:r w:rsidRPr="00EB29A3">
        <w:rPr>
          <w:rFonts w:ascii="Arial" w:eastAsia="Calibri" w:hAnsi="Arial" w:cs="Arial"/>
          <w:b/>
          <w:bCs/>
          <w:i/>
          <w:iCs/>
          <w:lang w:bidi="he-IL"/>
        </w:rPr>
        <w:t>A</w:t>
      </w:r>
      <w:r w:rsidRPr="00EB29A3">
        <w:rPr>
          <w:rFonts w:ascii="Arial" w:eastAsia="Calibri" w:hAnsi="Arial" w:cs="Arial"/>
          <w:i/>
          <w:iCs/>
          <w:lang w:bidi="he-IL"/>
        </w:rPr>
        <w:tab/>
        <w:t xml:space="preserve">Kinder nehmen sich einen Bohnenkern und legen ihn behutsam auf dem braunen Tuch ab. </w:t>
      </w:r>
    </w:p>
    <w:p w14:paraId="4CAC0F3E" w14:textId="6C18FB91" w:rsidR="00792872" w:rsidRPr="00792872" w:rsidRDefault="00792872" w:rsidP="00792872">
      <w:pPr>
        <w:spacing w:after="0" w:line="360" w:lineRule="auto"/>
        <w:ind w:left="709" w:hanging="709"/>
        <w:rPr>
          <w:rFonts w:ascii="Arial" w:eastAsia="Calibri" w:hAnsi="Arial" w:cs="Arial"/>
          <w:lang w:bidi="he-IL"/>
        </w:rPr>
      </w:pPr>
      <w:r w:rsidRPr="00EB29A3">
        <w:rPr>
          <w:rFonts w:ascii="Arial" w:eastAsia="Calibri" w:hAnsi="Arial" w:cs="Arial"/>
          <w:b/>
          <w:bCs/>
          <w:lang w:bidi="he-IL"/>
        </w:rPr>
        <w:t>L</w:t>
      </w:r>
      <w:r w:rsidRPr="00792872">
        <w:rPr>
          <w:rFonts w:ascii="Arial" w:eastAsia="Calibri" w:hAnsi="Arial" w:cs="Arial"/>
          <w:lang w:bidi="he-IL"/>
        </w:rPr>
        <w:tab/>
        <w:t xml:space="preserve">Im Gleichnis, das Jesus erzählt hat, hat der Mann sein ganzes Geld gegeben, um den Acker zu kaufen. Er hat erkannt, welche Kraft in der Erde liegt. Jesus nimmt das als Beispiel dafür, dass auch wir Menschen in unserem Zusammenleben einen Schatz finden können und manchmal hat das ganz viel damit zu tun, wie wir den Boden und die Pflanzen behandeln. </w:t>
      </w:r>
    </w:p>
    <w:p w14:paraId="7FD19257" w14:textId="010E6A67" w:rsidR="00792872" w:rsidRPr="00792872" w:rsidRDefault="00792872" w:rsidP="00792872">
      <w:pPr>
        <w:spacing w:after="0" w:line="360" w:lineRule="auto"/>
        <w:ind w:left="709" w:hanging="709"/>
        <w:rPr>
          <w:rFonts w:ascii="Arial" w:eastAsia="Calibri" w:hAnsi="Arial" w:cs="Arial"/>
          <w:lang w:bidi="he-IL"/>
        </w:rPr>
      </w:pPr>
      <w:r w:rsidRPr="00076DEA">
        <w:rPr>
          <w:rFonts w:ascii="Arial" w:eastAsia="Calibri" w:hAnsi="Arial" w:cs="Arial"/>
          <w:b/>
          <w:bCs/>
          <w:lang w:bidi="he-IL"/>
        </w:rPr>
        <w:t>RS</w:t>
      </w:r>
      <w:r w:rsidRPr="00792872">
        <w:rPr>
          <w:rFonts w:ascii="Arial" w:eastAsia="Calibri" w:hAnsi="Arial" w:cs="Arial"/>
          <w:lang w:bidi="he-IL"/>
        </w:rPr>
        <w:tab/>
        <w:t xml:space="preserve">Die Menschen auf den Fincas </w:t>
      </w:r>
      <w:r w:rsidR="009F54C2">
        <w:rPr>
          <w:rFonts w:ascii="Arial" w:eastAsia="Calibri" w:hAnsi="Arial" w:cs="Arial"/>
          <w:lang w:bidi="he-IL"/>
        </w:rPr>
        <w:t>in der Umgebun</w:t>
      </w:r>
      <w:r w:rsidR="009E1045">
        <w:rPr>
          <w:rFonts w:ascii="Arial" w:eastAsia="Calibri" w:hAnsi="Arial" w:cs="Arial"/>
          <w:lang w:bidi="he-IL"/>
        </w:rPr>
        <w:t>g</w:t>
      </w:r>
      <w:r w:rsidR="009F54C2">
        <w:rPr>
          <w:rFonts w:ascii="Arial" w:eastAsia="Calibri" w:hAnsi="Arial" w:cs="Arial"/>
          <w:lang w:bidi="he-IL"/>
        </w:rPr>
        <w:t xml:space="preserve"> von </w:t>
      </w:r>
      <w:r w:rsidRPr="00792872">
        <w:rPr>
          <w:rFonts w:ascii="Arial" w:eastAsia="Calibri" w:hAnsi="Arial" w:cs="Arial"/>
          <w:lang w:bidi="he-IL"/>
        </w:rPr>
        <w:t>Pasto in Kolumbien treffen sich</w:t>
      </w:r>
      <w:r w:rsidR="009F54C2">
        <w:rPr>
          <w:rFonts w:ascii="Arial" w:eastAsia="Calibri" w:hAnsi="Arial" w:cs="Arial"/>
          <w:lang w:bidi="he-IL"/>
        </w:rPr>
        <w:t xml:space="preserve"> bei den Angeboten der </w:t>
      </w:r>
      <w:r w:rsidR="00FF2320">
        <w:rPr>
          <w:rFonts w:ascii="Arial" w:eastAsia="Calibri" w:hAnsi="Arial" w:cs="Arial"/>
          <w:lang w:bidi="he-IL"/>
        </w:rPr>
        <w:t>Landp</w:t>
      </w:r>
      <w:r w:rsidR="009F54C2">
        <w:rPr>
          <w:rFonts w:ascii="Arial" w:eastAsia="Calibri" w:hAnsi="Arial" w:cs="Arial"/>
          <w:lang w:bidi="he-IL"/>
        </w:rPr>
        <w:t>astoral</w:t>
      </w:r>
      <w:r w:rsidRPr="00792872">
        <w:rPr>
          <w:rFonts w:ascii="Arial" w:eastAsia="Calibri" w:hAnsi="Arial" w:cs="Arial"/>
          <w:lang w:bidi="he-IL"/>
        </w:rPr>
        <w:t>, um sich Tipps zu geben für den Anbau der Pflanzen, um Saatgut zu tauschen und zu teilen. Sie treffen sich auch, um das Leben miteinander und mit Gott zu feiern. Mit einem Gottesdienst, leckerem Essen und vielen Gesprächen verbringen sie einen Tag der Freude miteinander. Das macht stark und gibt Mut für die Zukunft.</w:t>
      </w:r>
    </w:p>
    <w:p w14:paraId="566188C4" w14:textId="1728EC57" w:rsidR="00792872" w:rsidRDefault="00792872" w:rsidP="00792872">
      <w:pPr>
        <w:spacing w:after="0" w:line="360" w:lineRule="auto"/>
        <w:ind w:left="709" w:hanging="709"/>
        <w:rPr>
          <w:rFonts w:ascii="Arial" w:eastAsia="Calibri" w:hAnsi="Arial" w:cs="Arial"/>
          <w:lang w:bidi="he-IL"/>
        </w:rPr>
      </w:pPr>
      <w:r w:rsidRPr="00076DEA">
        <w:rPr>
          <w:rFonts w:ascii="Arial" w:eastAsia="Calibri" w:hAnsi="Arial" w:cs="Arial"/>
          <w:b/>
          <w:bCs/>
          <w:lang w:bidi="he-IL"/>
        </w:rPr>
        <w:t>L</w:t>
      </w:r>
      <w:r w:rsidRPr="00792872">
        <w:rPr>
          <w:rFonts w:ascii="Arial" w:eastAsia="Calibri" w:hAnsi="Arial" w:cs="Arial"/>
          <w:lang w:bidi="he-IL"/>
        </w:rPr>
        <w:tab/>
        <w:t xml:space="preserve">Rucky, danke, dass </w:t>
      </w:r>
      <w:r w:rsidR="0093668F">
        <w:rPr>
          <w:rFonts w:ascii="Arial" w:eastAsia="Calibri" w:hAnsi="Arial" w:cs="Arial"/>
          <w:lang w:bidi="he-IL"/>
        </w:rPr>
        <w:t>d</w:t>
      </w:r>
      <w:r w:rsidRPr="00792872">
        <w:rPr>
          <w:rFonts w:ascii="Arial" w:eastAsia="Calibri" w:hAnsi="Arial" w:cs="Arial"/>
          <w:lang w:bidi="he-IL"/>
        </w:rPr>
        <w:t xml:space="preserve">u uns so viel von </w:t>
      </w:r>
      <w:r w:rsidR="0093668F">
        <w:rPr>
          <w:rFonts w:ascii="Arial" w:eastAsia="Calibri" w:hAnsi="Arial" w:cs="Arial"/>
          <w:lang w:bidi="he-IL"/>
        </w:rPr>
        <w:t>d</w:t>
      </w:r>
      <w:r w:rsidRPr="00792872">
        <w:rPr>
          <w:rFonts w:ascii="Arial" w:eastAsia="Calibri" w:hAnsi="Arial" w:cs="Arial"/>
          <w:lang w:bidi="he-IL"/>
        </w:rPr>
        <w:t>einer Reise mitgebracht hast!</w:t>
      </w:r>
    </w:p>
    <w:p w14:paraId="524BAAAE" w14:textId="1C889AA0" w:rsidR="00A473D6" w:rsidRDefault="00A77B00" w:rsidP="00A473D6">
      <w:pPr>
        <w:spacing w:after="0" w:line="276" w:lineRule="auto"/>
        <w:rPr>
          <w:rFonts w:ascii="Arial" w:eastAsia="Calibri" w:hAnsi="Arial" w:cs="Arial"/>
          <w:b/>
          <w:bCs/>
          <w:lang w:bidi="he-IL"/>
        </w:rPr>
      </w:pPr>
      <w:r>
        <w:rPr>
          <w:noProof/>
          <w:lang w:eastAsia="de-DE"/>
        </w:rPr>
        <w:lastRenderedPageBreak/>
        <w:drawing>
          <wp:anchor distT="0" distB="0" distL="114300" distR="114300" simplePos="0" relativeHeight="251653632" behindDoc="0" locked="0" layoutInCell="1" allowOverlap="1" wp14:anchorId="0492DBF4" wp14:editId="6799CF63">
            <wp:simplePos x="0" y="0"/>
            <wp:positionH relativeFrom="column">
              <wp:posOffset>4579620</wp:posOffset>
            </wp:positionH>
            <wp:positionV relativeFrom="paragraph">
              <wp:posOffset>185527</wp:posOffset>
            </wp:positionV>
            <wp:extent cx="1598116" cy="2600325"/>
            <wp:effectExtent l="0" t="0" r="0" b="0"/>
            <wp:wrapSquare wrapText="bothSides"/>
            <wp:docPr id="2069435005" name="Grafik 206943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8116" cy="2600325"/>
                    </a:xfrm>
                    <a:prstGeom prst="rect">
                      <a:avLst/>
                    </a:prstGeom>
                  </pic:spPr>
                </pic:pic>
              </a:graphicData>
            </a:graphic>
            <wp14:sizeRelH relativeFrom="page">
              <wp14:pctWidth>0</wp14:pctWidth>
            </wp14:sizeRelH>
            <wp14:sizeRelV relativeFrom="page">
              <wp14:pctHeight>0</wp14:pctHeight>
            </wp14:sizeRelV>
          </wp:anchor>
        </w:drawing>
      </w:r>
      <w:r w:rsidR="00A473D6" w:rsidRPr="29466536">
        <w:rPr>
          <w:rFonts w:ascii="Arial" w:eastAsia="Calibri" w:hAnsi="Arial" w:cs="Arial"/>
          <w:b/>
          <w:bCs/>
          <w:lang w:bidi="he-IL"/>
        </w:rPr>
        <w:t>Baustein Fürbitten</w:t>
      </w:r>
    </w:p>
    <w:p w14:paraId="2CB167FB" w14:textId="0818051B" w:rsidR="00532CAD" w:rsidRPr="00532CAD" w:rsidRDefault="00532CAD" w:rsidP="29466536">
      <w:pPr>
        <w:spacing w:after="0" w:line="276" w:lineRule="auto"/>
        <w:rPr>
          <w:rFonts w:ascii="Arial" w:eastAsia="Calibri" w:hAnsi="Arial" w:cs="Arial"/>
          <w:i/>
          <w:iCs/>
          <w:lang w:bidi="he-IL"/>
        </w:rPr>
      </w:pPr>
      <w:r w:rsidRPr="29466536">
        <w:rPr>
          <w:rFonts w:ascii="Arial" w:eastAsia="Calibri" w:hAnsi="Arial" w:cs="Arial"/>
          <w:i/>
          <w:iCs/>
          <w:lang w:bidi="he-IL"/>
        </w:rPr>
        <w:t>Ein Töpfchen mit einer vorgekeimten Bohnenpflanze kann bei jeder Fürbitte in das Bodenbild gestellt werden.</w:t>
      </w:r>
    </w:p>
    <w:p w14:paraId="35889674" w14:textId="77777777" w:rsidR="00532CAD" w:rsidRPr="00095281" w:rsidRDefault="00532CAD" w:rsidP="00A473D6">
      <w:pPr>
        <w:spacing w:after="0" w:line="276" w:lineRule="auto"/>
        <w:rPr>
          <w:rFonts w:ascii="Arial" w:eastAsia="Calibri" w:hAnsi="Arial" w:cs="Arial"/>
          <w:b/>
          <w:bCs/>
          <w:lang w:bidi="he-IL"/>
        </w:rPr>
      </w:pPr>
    </w:p>
    <w:p w14:paraId="3BDFC47B" w14:textId="64278CCF" w:rsidR="00A473D6" w:rsidRPr="00095281" w:rsidRDefault="00A473D6" w:rsidP="00076DEA">
      <w:pPr>
        <w:spacing w:after="0" w:line="360" w:lineRule="auto"/>
        <w:ind w:left="709" w:hanging="709"/>
        <w:rPr>
          <w:rFonts w:ascii="Arial" w:eastAsia="Calibri" w:hAnsi="Arial" w:cs="Arial"/>
          <w:lang w:bidi="he-IL"/>
        </w:rPr>
      </w:pPr>
      <w:r w:rsidRPr="00095281">
        <w:rPr>
          <w:rFonts w:ascii="Arial" w:eastAsia="Calibri" w:hAnsi="Arial" w:cs="Arial"/>
          <w:b/>
          <w:bCs/>
          <w:lang w:bidi="he-IL"/>
        </w:rPr>
        <w:t>L</w:t>
      </w:r>
      <w:r w:rsidRPr="00095281">
        <w:rPr>
          <w:rFonts w:ascii="Arial" w:eastAsia="Calibri" w:hAnsi="Arial" w:cs="Arial"/>
          <w:lang w:bidi="he-IL"/>
        </w:rPr>
        <w:tab/>
      </w:r>
      <w:r w:rsidR="00076DEA" w:rsidRPr="00076DEA">
        <w:rPr>
          <w:rFonts w:ascii="Arial" w:eastAsia="Calibri" w:hAnsi="Arial" w:cs="Arial"/>
          <w:lang w:bidi="he-IL"/>
        </w:rPr>
        <w:t>Wir tragen unsere Bitten vor Gott, der für uns den großen Schatz eines guten Lebens bereithält</w:t>
      </w:r>
      <w:r w:rsidRPr="00095281">
        <w:rPr>
          <w:rFonts w:ascii="Arial" w:eastAsia="Calibri" w:hAnsi="Arial" w:cs="Arial"/>
          <w:lang w:bidi="he-IL"/>
        </w:rPr>
        <w:t>:</w:t>
      </w:r>
    </w:p>
    <w:bookmarkEnd w:id="0"/>
    <w:p w14:paraId="0B0EE3D0" w14:textId="3B2BA0E7" w:rsidR="00A473D6" w:rsidRPr="00095281" w:rsidRDefault="52CE1C36" w:rsidP="004155EE">
      <w:pPr>
        <w:spacing w:after="0" w:line="360" w:lineRule="auto"/>
        <w:ind w:left="708" w:hanging="708"/>
        <w:rPr>
          <w:rFonts w:ascii="Arial" w:eastAsia="Calibri" w:hAnsi="Arial" w:cs="Arial"/>
          <w:lang w:bidi="he-IL"/>
        </w:rPr>
      </w:pPr>
      <w:r w:rsidRPr="02FEE817">
        <w:rPr>
          <w:rFonts w:ascii="Arial" w:eastAsia="Calibri" w:hAnsi="Arial" w:cs="Arial"/>
          <w:b/>
          <w:bCs/>
          <w:lang w:bidi="he-IL"/>
        </w:rPr>
        <w:t>S1</w:t>
      </w:r>
      <w:r w:rsidR="00A473D6">
        <w:tab/>
      </w:r>
      <w:r w:rsidR="000C7B7F" w:rsidRPr="02FEE817">
        <w:rPr>
          <w:rFonts w:ascii="Arial" w:eastAsia="Calibri" w:hAnsi="Arial" w:cs="Arial"/>
          <w:lang w:bidi="he-IL"/>
        </w:rPr>
        <w:t>Wir bitten für die Menschen auf den Fincas in Kolumbien und überall auf der Welt, dass sie Mut und Kraft haben, die Erde gut zu schützen.</w:t>
      </w:r>
    </w:p>
    <w:p w14:paraId="4FB3A6A2" w14:textId="1B729C51" w:rsidR="3BEB5EAC" w:rsidRDefault="3BEB5EAC" w:rsidP="02FEE817">
      <w:pPr>
        <w:spacing w:after="0" w:line="360" w:lineRule="auto"/>
        <w:ind w:left="708"/>
        <w:rPr>
          <w:rFonts w:ascii="Arial" w:eastAsia="Calibri" w:hAnsi="Arial" w:cs="Arial"/>
          <w:lang w:bidi="he-IL"/>
        </w:rPr>
      </w:pPr>
      <w:r w:rsidRPr="02FEE817">
        <w:rPr>
          <w:rFonts w:ascii="Arial" w:eastAsia="Arial" w:hAnsi="Arial" w:cs="Arial"/>
          <w:i/>
          <w:iCs/>
          <w:color w:val="000000" w:themeColor="text1"/>
        </w:rPr>
        <w:t>Kurze Stille</w:t>
      </w:r>
      <w:r>
        <w:tab/>
      </w:r>
    </w:p>
    <w:p w14:paraId="554668D8" w14:textId="45E1E4D0" w:rsidR="00A473D6" w:rsidRPr="00095281" w:rsidRDefault="00A473D6" w:rsidP="004155EE">
      <w:pPr>
        <w:spacing w:after="0" w:line="360" w:lineRule="auto"/>
        <w:ind w:firstLine="708"/>
        <w:rPr>
          <w:rFonts w:ascii="Arial" w:eastAsia="Calibri" w:hAnsi="Arial" w:cs="Arial"/>
          <w:lang w:bidi="he-IL"/>
        </w:rPr>
      </w:pPr>
      <w:r w:rsidRPr="00095281">
        <w:rPr>
          <w:rFonts w:ascii="Arial" w:eastAsia="Calibri" w:hAnsi="Arial" w:cs="Arial"/>
          <w:lang w:bidi="he-IL"/>
        </w:rPr>
        <w:t>Du Gott des Lebens</w:t>
      </w:r>
      <w:r w:rsidR="00EF50DA">
        <w:rPr>
          <w:rFonts w:ascii="Arial" w:eastAsia="Calibri" w:hAnsi="Arial" w:cs="Arial"/>
          <w:lang w:bidi="he-IL"/>
        </w:rPr>
        <w:t>.</w:t>
      </w:r>
      <w:r w:rsidRPr="00095281">
        <w:rPr>
          <w:rFonts w:ascii="Arial" w:eastAsia="Calibri" w:hAnsi="Arial" w:cs="Arial"/>
          <w:lang w:bidi="he-IL"/>
        </w:rPr>
        <w:tab/>
      </w:r>
    </w:p>
    <w:p w14:paraId="09310ED9" w14:textId="77777777" w:rsidR="00A473D6" w:rsidRPr="00095281" w:rsidRDefault="00A473D6" w:rsidP="004155EE">
      <w:pPr>
        <w:spacing w:after="0" w:line="360" w:lineRule="auto"/>
        <w:rPr>
          <w:rFonts w:ascii="Arial" w:eastAsia="Calibri" w:hAnsi="Arial" w:cs="Arial"/>
          <w:lang w:bidi="he-IL"/>
        </w:rPr>
      </w:pPr>
      <w:r w:rsidRPr="00095281">
        <w:rPr>
          <w:rFonts w:ascii="Arial" w:eastAsia="Calibri" w:hAnsi="Arial" w:cs="Arial"/>
          <w:b/>
          <w:bCs/>
          <w:lang w:bidi="he-IL"/>
        </w:rPr>
        <w:t>A</w:t>
      </w:r>
      <w:r w:rsidRPr="00095281">
        <w:rPr>
          <w:rFonts w:ascii="Arial" w:eastAsia="Calibri" w:hAnsi="Arial" w:cs="Arial"/>
          <w:lang w:bidi="he-IL"/>
        </w:rPr>
        <w:tab/>
        <w:t>Wir bitten dich, erhöre uns.</w:t>
      </w:r>
    </w:p>
    <w:p w14:paraId="3A134F48" w14:textId="77777777" w:rsidR="00A473D6" w:rsidRPr="00095281" w:rsidRDefault="00A473D6" w:rsidP="004155EE">
      <w:pPr>
        <w:spacing w:after="0" w:line="360" w:lineRule="auto"/>
        <w:rPr>
          <w:rFonts w:ascii="Arial" w:eastAsia="Calibri" w:hAnsi="Arial" w:cs="Arial"/>
          <w:lang w:bidi="he-IL"/>
        </w:rPr>
      </w:pPr>
    </w:p>
    <w:p w14:paraId="11D55CB1" w14:textId="19E6824B" w:rsidR="00A473D6" w:rsidRPr="00095281" w:rsidRDefault="52CE1C36" w:rsidP="004155EE">
      <w:pPr>
        <w:spacing w:after="0" w:line="360" w:lineRule="auto"/>
        <w:ind w:left="708" w:hanging="708"/>
        <w:rPr>
          <w:rFonts w:ascii="Arial" w:eastAsia="Calibri" w:hAnsi="Arial" w:cs="Arial"/>
          <w:lang w:bidi="he-IL"/>
        </w:rPr>
      </w:pPr>
      <w:r w:rsidRPr="02FEE817">
        <w:rPr>
          <w:rFonts w:ascii="Arial" w:eastAsia="Calibri" w:hAnsi="Arial" w:cs="Arial"/>
          <w:b/>
          <w:bCs/>
          <w:lang w:bidi="he-IL"/>
        </w:rPr>
        <w:t>S2</w:t>
      </w:r>
      <w:r w:rsidR="00A473D6">
        <w:tab/>
      </w:r>
      <w:r w:rsidR="1CA5407D" w:rsidRPr="02FEE817">
        <w:rPr>
          <w:rFonts w:ascii="Arial" w:eastAsia="Calibri" w:hAnsi="Arial" w:cs="Arial"/>
          <w:lang w:bidi="he-IL"/>
        </w:rPr>
        <w:t>Wir bitten für die Kinder in Kolumbien und überall auf der Welt, dass sie in Frieden aufwachsen und in Kitas und Schulen gehen können.</w:t>
      </w:r>
    </w:p>
    <w:p w14:paraId="04256932" w14:textId="24B94DF5" w:rsidR="24DB0DEC" w:rsidRDefault="24DB0DEC" w:rsidP="00F5365F">
      <w:pPr>
        <w:spacing w:after="0" w:line="360" w:lineRule="auto"/>
        <w:ind w:left="708"/>
        <w:rPr>
          <w:rFonts w:ascii="Arial" w:eastAsia="Arial" w:hAnsi="Arial" w:cs="Arial"/>
        </w:rPr>
      </w:pPr>
      <w:r w:rsidRPr="02FEE817">
        <w:rPr>
          <w:rFonts w:ascii="Arial" w:eastAsia="Arial" w:hAnsi="Arial" w:cs="Arial"/>
          <w:i/>
          <w:iCs/>
          <w:color w:val="000000" w:themeColor="text1"/>
        </w:rPr>
        <w:t>Kurze Stille</w:t>
      </w:r>
    </w:p>
    <w:p w14:paraId="4151BC7B" w14:textId="44EC718C" w:rsidR="00A473D6" w:rsidRPr="00095281" w:rsidRDefault="00A473D6" w:rsidP="004155EE">
      <w:pPr>
        <w:spacing w:after="0" w:line="360" w:lineRule="auto"/>
        <w:ind w:firstLine="708"/>
        <w:rPr>
          <w:rFonts w:ascii="Arial" w:eastAsia="Calibri" w:hAnsi="Arial" w:cs="Arial"/>
          <w:lang w:bidi="he-IL"/>
        </w:rPr>
      </w:pPr>
      <w:r w:rsidRPr="00095281">
        <w:rPr>
          <w:rFonts w:ascii="Arial" w:eastAsia="Calibri" w:hAnsi="Arial" w:cs="Arial"/>
          <w:lang w:bidi="he-IL"/>
        </w:rPr>
        <w:t>Du Gott des Lebens</w:t>
      </w:r>
      <w:r w:rsidR="00EF50DA">
        <w:rPr>
          <w:rFonts w:ascii="Arial" w:eastAsia="Calibri" w:hAnsi="Arial" w:cs="Arial"/>
          <w:lang w:bidi="he-IL"/>
        </w:rPr>
        <w:t>.</w:t>
      </w:r>
      <w:r w:rsidRPr="00095281">
        <w:rPr>
          <w:rFonts w:ascii="Arial" w:eastAsia="Calibri" w:hAnsi="Arial" w:cs="Arial"/>
          <w:lang w:bidi="he-IL"/>
        </w:rPr>
        <w:tab/>
      </w:r>
    </w:p>
    <w:p w14:paraId="77B88DC7" w14:textId="77777777" w:rsidR="00A473D6" w:rsidRPr="00095281" w:rsidRDefault="00A473D6" w:rsidP="004155EE">
      <w:pPr>
        <w:spacing w:after="0" w:line="360" w:lineRule="auto"/>
        <w:rPr>
          <w:rFonts w:ascii="Arial" w:eastAsia="Calibri" w:hAnsi="Arial" w:cs="Arial"/>
          <w:lang w:bidi="he-IL"/>
        </w:rPr>
      </w:pPr>
      <w:r w:rsidRPr="00095281">
        <w:rPr>
          <w:rFonts w:ascii="Arial" w:eastAsia="Calibri" w:hAnsi="Arial" w:cs="Arial"/>
          <w:b/>
          <w:bCs/>
          <w:lang w:bidi="he-IL"/>
        </w:rPr>
        <w:t>A</w:t>
      </w:r>
      <w:r w:rsidRPr="00095281">
        <w:rPr>
          <w:rFonts w:ascii="Arial" w:eastAsia="Calibri" w:hAnsi="Arial" w:cs="Arial"/>
          <w:lang w:bidi="he-IL"/>
        </w:rPr>
        <w:tab/>
        <w:t>Wir bitten dich, erhöre uns.</w:t>
      </w:r>
    </w:p>
    <w:p w14:paraId="7E23F5FD" w14:textId="77777777" w:rsidR="00A473D6" w:rsidRPr="00095281" w:rsidRDefault="00A473D6" w:rsidP="004155EE">
      <w:pPr>
        <w:spacing w:after="0" w:line="360" w:lineRule="auto"/>
        <w:rPr>
          <w:rFonts w:ascii="Arial" w:eastAsia="Calibri" w:hAnsi="Arial" w:cs="Arial"/>
          <w:lang w:bidi="he-IL"/>
        </w:rPr>
      </w:pPr>
    </w:p>
    <w:p w14:paraId="44A0DDED" w14:textId="77FE2EB4" w:rsidR="00A473D6" w:rsidRPr="00095281" w:rsidRDefault="52CE1C36" w:rsidP="004155EE">
      <w:pPr>
        <w:spacing w:after="0" w:line="360" w:lineRule="auto"/>
        <w:ind w:left="708" w:hanging="708"/>
        <w:rPr>
          <w:rFonts w:ascii="Arial" w:eastAsia="Calibri" w:hAnsi="Arial" w:cs="Arial"/>
          <w:lang w:bidi="he-IL"/>
        </w:rPr>
      </w:pPr>
      <w:r w:rsidRPr="02FEE817">
        <w:rPr>
          <w:rFonts w:ascii="Arial" w:eastAsia="Calibri" w:hAnsi="Arial" w:cs="Arial"/>
          <w:b/>
          <w:bCs/>
          <w:lang w:bidi="he-IL"/>
        </w:rPr>
        <w:t>S3</w:t>
      </w:r>
      <w:r w:rsidR="00A473D6">
        <w:tab/>
      </w:r>
      <w:r w:rsidR="2784D2CD" w:rsidRPr="02FEE817">
        <w:rPr>
          <w:rFonts w:ascii="Arial" w:eastAsia="Calibri" w:hAnsi="Arial" w:cs="Arial"/>
          <w:lang w:bidi="he-IL"/>
        </w:rPr>
        <w:t>Wir bitten für die Familien in Kolumbien und überall auf der Welt, dass sie mit ihren Kindern in eine bessere Zukunft gehen können.</w:t>
      </w:r>
    </w:p>
    <w:p w14:paraId="068F4177" w14:textId="5FC6398C" w:rsidR="0D1726F9" w:rsidRDefault="0D1726F9" w:rsidP="00F5365F">
      <w:pPr>
        <w:spacing w:after="0" w:line="360" w:lineRule="auto"/>
        <w:ind w:left="708"/>
        <w:rPr>
          <w:rFonts w:ascii="Arial" w:eastAsia="Arial" w:hAnsi="Arial" w:cs="Arial"/>
        </w:rPr>
      </w:pPr>
      <w:r w:rsidRPr="02FEE817">
        <w:rPr>
          <w:rFonts w:ascii="Arial" w:eastAsia="Arial" w:hAnsi="Arial" w:cs="Arial"/>
          <w:i/>
          <w:iCs/>
          <w:color w:val="000000" w:themeColor="text1"/>
        </w:rPr>
        <w:t>Kurze Stille</w:t>
      </w:r>
    </w:p>
    <w:p w14:paraId="6A6EA00A" w14:textId="773DAA3B" w:rsidR="00A473D6" w:rsidRPr="00095281" w:rsidRDefault="00A473D6" w:rsidP="004155EE">
      <w:pPr>
        <w:spacing w:after="0" w:line="360" w:lineRule="auto"/>
        <w:ind w:firstLine="708"/>
        <w:rPr>
          <w:rFonts w:ascii="Arial" w:eastAsia="Calibri" w:hAnsi="Arial" w:cs="Arial"/>
          <w:lang w:bidi="he-IL"/>
        </w:rPr>
      </w:pPr>
      <w:r w:rsidRPr="00095281">
        <w:rPr>
          <w:rFonts w:ascii="Arial" w:eastAsia="Calibri" w:hAnsi="Arial" w:cs="Arial"/>
          <w:lang w:bidi="he-IL"/>
        </w:rPr>
        <w:t>Du Gott des Lebens</w:t>
      </w:r>
      <w:r w:rsidR="00EF50DA">
        <w:rPr>
          <w:rFonts w:ascii="Arial" w:eastAsia="Calibri" w:hAnsi="Arial" w:cs="Arial"/>
          <w:lang w:bidi="he-IL"/>
        </w:rPr>
        <w:t>.</w:t>
      </w:r>
      <w:r w:rsidRPr="00095281">
        <w:rPr>
          <w:rFonts w:ascii="Arial" w:eastAsia="Calibri" w:hAnsi="Arial" w:cs="Arial"/>
          <w:lang w:bidi="he-IL"/>
        </w:rPr>
        <w:tab/>
      </w:r>
    </w:p>
    <w:p w14:paraId="30FEA2C2" w14:textId="77777777" w:rsidR="00A473D6" w:rsidRPr="00095281" w:rsidRDefault="00A473D6" w:rsidP="004155EE">
      <w:pPr>
        <w:spacing w:after="0" w:line="360" w:lineRule="auto"/>
        <w:rPr>
          <w:rFonts w:ascii="Arial" w:eastAsia="Calibri" w:hAnsi="Arial" w:cs="Arial"/>
          <w:lang w:bidi="he-IL"/>
        </w:rPr>
      </w:pPr>
      <w:r w:rsidRPr="00095281">
        <w:rPr>
          <w:rFonts w:ascii="Arial" w:eastAsia="Calibri" w:hAnsi="Arial" w:cs="Arial"/>
          <w:b/>
          <w:bCs/>
          <w:lang w:bidi="he-IL"/>
        </w:rPr>
        <w:t>A</w:t>
      </w:r>
      <w:r w:rsidRPr="00095281">
        <w:rPr>
          <w:rFonts w:ascii="Arial" w:eastAsia="Calibri" w:hAnsi="Arial" w:cs="Arial"/>
          <w:lang w:bidi="he-IL"/>
        </w:rPr>
        <w:tab/>
        <w:t>Wir bitten dich, erhöre uns.</w:t>
      </w:r>
    </w:p>
    <w:p w14:paraId="33B6C15F" w14:textId="77777777" w:rsidR="00A473D6" w:rsidRPr="00095281" w:rsidRDefault="00A473D6" w:rsidP="004155EE">
      <w:pPr>
        <w:spacing w:after="0" w:line="360" w:lineRule="auto"/>
        <w:rPr>
          <w:rFonts w:ascii="Arial" w:eastAsia="Calibri" w:hAnsi="Arial" w:cs="Arial"/>
          <w:lang w:bidi="he-IL"/>
        </w:rPr>
      </w:pPr>
    </w:p>
    <w:p w14:paraId="05252BA3" w14:textId="4CEAB57B" w:rsidR="00A473D6" w:rsidRDefault="00A473D6" w:rsidP="004155EE">
      <w:pPr>
        <w:spacing w:after="0" w:line="360" w:lineRule="auto"/>
        <w:ind w:left="708" w:hanging="708"/>
        <w:rPr>
          <w:rFonts w:ascii="Arial" w:eastAsia="Calibri" w:hAnsi="Arial" w:cs="Arial"/>
          <w:lang w:bidi="he-IL"/>
        </w:rPr>
      </w:pPr>
      <w:r w:rsidRPr="00095281">
        <w:rPr>
          <w:rFonts w:ascii="Arial" w:eastAsia="Calibri" w:hAnsi="Arial" w:cs="Arial"/>
          <w:b/>
          <w:bCs/>
          <w:lang w:bidi="he-IL"/>
        </w:rPr>
        <w:t>S4</w:t>
      </w:r>
      <w:r w:rsidRPr="00095281">
        <w:rPr>
          <w:rFonts w:ascii="Arial" w:eastAsia="Calibri" w:hAnsi="Arial" w:cs="Arial"/>
          <w:b/>
          <w:bCs/>
          <w:lang w:bidi="he-IL"/>
        </w:rPr>
        <w:tab/>
      </w:r>
      <w:r w:rsidR="007A04EC" w:rsidRPr="007A04EC">
        <w:rPr>
          <w:rFonts w:ascii="Arial" w:eastAsia="Calibri" w:hAnsi="Arial" w:cs="Arial"/>
          <w:lang w:bidi="he-IL"/>
        </w:rPr>
        <w:t>Wir sind einen Moment still und bitten für die Menschen, die die Liebe Gottes ganz besonders brauchen.</w:t>
      </w:r>
    </w:p>
    <w:p w14:paraId="51452948" w14:textId="4CAB7EAA" w:rsidR="007A04EC" w:rsidRPr="007A04EC" w:rsidRDefault="2784D2CD" w:rsidP="02FEE817">
      <w:pPr>
        <w:spacing w:after="0" w:line="360" w:lineRule="auto"/>
        <w:ind w:left="708"/>
        <w:rPr>
          <w:rFonts w:ascii="Arial" w:eastAsia="Calibri" w:hAnsi="Arial" w:cs="Arial"/>
          <w:i/>
          <w:iCs/>
          <w:lang w:bidi="he-IL"/>
        </w:rPr>
      </w:pPr>
      <w:r w:rsidRPr="02FEE817">
        <w:rPr>
          <w:rFonts w:ascii="Arial" w:eastAsia="Calibri" w:hAnsi="Arial" w:cs="Arial"/>
          <w:i/>
          <w:iCs/>
          <w:lang w:bidi="he-IL"/>
        </w:rPr>
        <w:t>Stille</w:t>
      </w:r>
    </w:p>
    <w:p w14:paraId="7E07C2AF" w14:textId="2C5DCECA" w:rsidR="00A473D6" w:rsidRPr="00095281" w:rsidRDefault="00A473D6" w:rsidP="004155EE">
      <w:pPr>
        <w:spacing w:after="0" w:line="360" w:lineRule="auto"/>
        <w:ind w:firstLine="708"/>
        <w:rPr>
          <w:rFonts w:ascii="Arial" w:eastAsia="Calibri" w:hAnsi="Arial" w:cs="Arial"/>
          <w:lang w:bidi="he-IL"/>
        </w:rPr>
      </w:pPr>
      <w:r w:rsidRPr="00095281">
        <w:rPr>
          <w:rFonts w:ascii="Arial" w:eastAsia="Calibri" w:hAnsi="Arial" w:cs="Arial"/>
          <w:lang w:bidi="he-IL"/>
        </w:rPr>
        <w:t>Du Gott des Lebens</w:t>
      </w:r>
      <w:r w:rsidR="00EF50DA">
        <w:rPr>
          <w:rFonts w:ascii="Arial" w:eastAsia="Calibri" w:hAnsi="Arial" w:cs="Arial"/>
          <w:lang w:bidi="he-IL"/>
        </w:rPr>
        <w:t>.</w:t>
      </w:r>
      <w:r w:rsidRPr="00095281">
        <w:rPr>
          <w:rFonts w:ascii="Arial" w:eastAsia="Calibri" w:hAnsi="Arial" w:cs="Arial"/>
          <w:lang w:bidi="he-IL"/>
        </w:rPr>
        <w:tab/>
      </w:r>
    </w:p>
    <w:p w14:paraId="0AC4B5CE" w14:textId="77777777" w:rsidR="00A473D6" w:rsidRPr="00095281" w:rsidRDefault="00A473D6" w:rsidP="004155EE">
      <w:pPr>
        <w:spacing w:after="0" w:line="360" w:lineRule="auto"/>
        <w:rPr>
          <w:rFonts w:ascii="Arial" w:eastAsia="Calibri" w:hAnsi="Arial" w:cs="Arial"/>
          <w:lang w:bidi="he-IL"/>
        </w:rPr>
      </w:pPr>
      <w:r w:rsidRPr="00095281">
        <w:rPr>
          <w:rFonts w:ascii="Arial" w:eastAsia="Calibri" w:hAnsi="Arial" w:cs="Arial"/>
          <w:b/>
          <w:bCs/>
          <w:lang w:bidi="he-IL"/>
        </w:rPr>
        <w:t>A</w:t>
      </w:r>
      <w:r w:rsidRPr="00095281">
        <w:rPr>
          <w:rFonts w:ascii="Arial" w:eastAsia="Calibri" w:hAnsi="Arial" w:cs="Arial"/>
          <w:lang w:bidi="he-IL"/>
        </w:rPr>
        <w:tab/>
        <w:t>Wir bitten dich, erhöre uns.</w:t>
      </w:r>
    </w:p>
    <w:p w14:paraId="377F47A0" w14:textId="77777777" w:rsidR="00A473D6" w:rsidRPr="00095281" w:rsidRDefault="00A473D6" w:rsidP="004155EE">
      <w:pPr>
        <w:spacing w:after="0" w:line="360" w:lineRule="auto"/>
        <w:rPr>
          <w:rFonts w:ascii="Arial" w:eastAsia="Calibri" w:hAnsi="Arial" w:cs="Arial"/>
          <w:lang w:bidi="he-IL"/>
        </w:rPr>
      </w:pPr>
    </w:p>
    <w:p w14:paraId="117A10AA" w14:textId="4170FAAD" w:rsidR="00A473D6" w:rsidRPr="00095281" w:rsidRDefault="00A473D6" w:rsidP="004155EE">
      <w:pPr>
        <w:spacing w:after="0" w:line="360" w:lineRule="auto"/>
        <w:ind w:left="708" w:hanging="708"/>
        <w:rPr>
          <w:rFonts w:ascii="Arial" w:eastAsia="Calibri" w:hAnsi="Arial" w:cs="Arial"/>
          <w:lang w:bidi="he-IL"/>
        </w:rPr>
      </w:pPr>
      <w:r w:rsidRPr="00095281">
        <w:rPr>
          <w:rFonts w:ascii="Arial" w:eastAsia="Calibri" w:hAnsi="Arial" w:cs="Arial"/>
          <w:b/>
          <w:bCs/>
          <w:lang w:bidi="he-IL"/>
        </w:rPr>
        <w:t>L</w:t>
      </w:r>
      <w:r w:rsidRPr="00095281">
        <w:rPr>
          <w:rFonts w:ascii="Arial" w:eastAsia="Calibri" w:hAnsi="Arial" w:cs="Arial"/>
          <w:lang w:bidi="he-IL"/>
        </w:rPr>
        <w:tab/>
      </w:r>
      <w:r w:rsidR="00593387" w:rsidRPr="00593387">
        <w:rPr>
          <w:rFonts w:ascii="Arial" w:eastAsia="Calibri" w:hAnsi="Arial" w:cs="Arial"/>
          <w:lang w:bidi="he-IL"/>
        </w:rPr>
        <w:t>Guter Gott, nimm unsere Bitten, die ausgesprochenen und die stillen, liebevoll an. Du willst uns ein gutes Zusammenleben auf der Erde schenken, dafür danken wir Dir durch Jesus Christus, unseren Bruder und Herrn.</w:t>
      </w:r>
    </w:p>
    <w:p w14:paraId="5ED8F1DD" w14:textId="12DE12F7" w:rsidR="00FF219F" w:rsidRDefault="00A473D6" w:rsidP="004155EE">
      <w:pPr>
        <w:spacing w:after="0" w:line="360" w:lineRule="auto"/>
        <w:rPr>
          <w:rFonts w:ascii="Arial" w:eastAsia="Calibri" w:hAnsi="Arial" w:cs="Arial"/>
          <w:lang w:bidi="he-IL"/>
        </w:rPr>
      </w:pPr>
      <w:r w:rsidRPr="00095281">
        <w:rPr>
          <w:rFonts w:ascii="Arial" w:eastAsia="Calibri" w:hAnsi="Arial" w:cs="Arial"/>
          <w:b/>
          <w:bCs/>
          <w:lang w:bidi="he-IL"/>
        </w:rPr>
        <w:t>A</w:t>
      </w:r>
      <w:r w:rsidRPr="00095281">
        <w:rPr>
          <w:rFonts w:ascii="Arial" w:eastAsia="Calibri" w:hAnsi="Arial" w:cs="Arial"/>
          <w:b/>
          <w:bCs/>
          <w:lang w:bidi="he-IL"/>
        </w:rPr>
        <w:tab/>
      </w:r>
      <w:r w:rsidRPr="00095281">
        <w:rPr>
          <w:rFonts w:ascii="Arial" w:eastAsia="Calibri" w:hAnsi="Arial" w:cs="Arial"/>
          <w:lang w:bidi="he-IL"/>
        </w:rPr>
        <w:t>Amen.</w:t>
      </w:r>
    </w:p>
    <w:p w14:paraId="6B48606B" w14:textId="77777777" w:rsidR="00A473D6" w:rsidRDefault="00A473D6" w:rsidP="00A473D6">
      <w:pPr>
        <w:spacing w:after="0" w:line="276" w:lineRule="auto"/>
        <w:rPr>
          <w:rFonts w:ascii="Arial" w:eastAsia="Calibri" w:hAnsi="Arial" w:cs="Arial"/>
          <w:lang w:bidi="he-IL"/>
        </w:rPr>
      </w:pPr>
    </w:p>
    <w:p w14:paraId="631DDFD8" w14:textId="77777777" w:rsidR="00A473D6" w:rsidRPr="00D06AB1" w:rsidRDefault="00A473D6" w:rsidP="00A473D6">
      <w:pPr>
        <w:spacing w:after="0" w:line="276" w:lineRule="auto"/>
        <w:rPr>
          <w:rFonts w:ascii="Arial" w:eastAsia="Calibri" w:hAnsi="Arial" w:cs="Arial"/>
          <w:b/>
          <w:bCs/>
          <w:lang w:bidi="he-IL"/>
        </w:rPr>
      </w:pPr>
      <w:r w:rsidRPr="00D06AB1">
        <w:rPr>
          <w:rFonts w:ascii="Arial" w:eastAsia="Calibri" w:hAnsi="Arial" w:cs="Arial"/>
          <w:b/>
          <w:bCs/>
          <w:lang w:bidi="he-IL"/>
        </w:rPr>
        <w:t>Baustein Gebet zum Abschluss</w:t>
      </w:r>
    </w:p>
    <w:p w14:paraId="5D0FE145" w14:textId="77777777" w:rsidR="004155EE" w:rsidRDefault="00A473D6" w:rsidP="00F5365F">
      <w:pPr>
        <w:spacing w:after="0" w:line="360" w:lineRule="auto"/>
        <w:rPr>
          <w:rFonts w:ascii="Arial" w:eastAsia="Calibri" w:hAnsi="Arial" w:cs="Arial"/>
          <w:lang w:bidi="he-IL"/>
        </w:rPr>
      </w:pPr>
      <w:r w:rsidRPr="00D06AB1">
        <w:rPr>
          <w:rFonts w:ascii="Arial" w:eastAsia="Calibri" w:hAnsi="Arial" w:cs="Arial"/>
          <w:b/>
          <w:bCs/>
          <w:lang w:bidi="he-IL"/>
        </w:rPr>
        <w:t>L</w:t>
      </w:r>
      <w:r w:rsidRPr="00D06AB1">
        <w:rPr>
          <w:rFonts w:ascii="Arial" w:eastAsia="Calibri" w:hAnsi="Arial" w:cs="Arial"/>
          <w:lang w:bidi="he-IL"/>
        </w:rPr>
        <w:tab/>
      </w:r>
      <w:r w:rsidR="004155EE" w:rsidRPr="004155EE">
        <w:rPr>
          <w:rFonts w:ascii="Arial" w:eastAsia="Calibri" w:hAnsi="Arial" w:cs="Arial"/>
          <w:lang w:bidi="he-IL"/>
        </w:rPr>
        <w:t xml:space="preserve">Guter Gott, </w:t>
      </w:r>
    </w:p>
    <w:p w14:paraId="0C95D75D" w14:textId="77777777" w:rsidR="004155EE" w:rsidRDefault="004155EE" w:rsidP="00F5365F">
      <w:pPr>
        <w:spacing w:after="0" w:line="360" w:lineRule="auto"/>
        <w:ind w:left="708"/>
        <w:rPr>
          <w:rFonts w:ascii="Arial" w:eastAsia="Calibri" w:hAnsi="Arial" w:cs="Arial"/>
          <w:lang w:bidi="he-IL"/>
        </w:rPr>
      </w:pPr>
      <w:r w:rsidRPr="004155EE">
        <w:rPr>
          <w:rFonts w:ascii="Arial" w:eastAsia="Calibri" w:hAnsi="Arial" w:cs="Arial"/>
          <w:lang w:bidi="he-IL"/>
        </w:rPr>
        <w:t xml:space="preserve">du hältst große Schätze für uns bereit, die unser Leben gut und sinnvoll machen können. </w:t>
      </w:r>
    </w:p>
    <w:p w14:paraId="74093231" w14:textId="721DFE9A" w:rsidR="004155EE" w:rsidRDefault="0027567A" w:rsidP="00F5365F">
      <w:pPr>
        <w:spacing w:after="0" w:line="360" w:lineRule="auto"/>
        <w:ind w:left="708"/>
        <w:rPr>
          <w:rFonts w:ascii="Arial" w:eastAsia="Calibri" w:hAnsi="Arial" w:cs="Arial"/>
          <w:lang w:bidi="he-IL"/>
        </w:rPr>
      </w:pPr>
      <w:r>
        <w:rPr>
          <w:rFonts w:ascii="Arial" w:eastAsia="Calibri" w:hAnsi="Arial" w:cs="Arial"/>
          <w:lang w:bidi="he-IL"/>
        </w:rPr>
        <w:t xml:space="preserve">In </w:t>
      </w:r>
      <w:r w:rsidR="004155EE" w:rsidRPr="004155EE">
        <w:rPr>
          <w:rFonts w:ascii="Arial" w:eastAsia="Calibri" w:hAnsi="Arial" w:cs="Arial"/>
          <w:lang w:bidi="he-IL"/>
        </w:rPr>
        <w:t>diese</w:t>
      </w:r>
      <w:r>
        <w:rPr>
          <w:rFonts w:ascii="Arial" w:eastAsia="Calibri" w:hAnsi="Arial" w:cs="Arial"/>
          <w:lang w:bidi="he-IL"/>
        </w:rPr>
        <w:t>m</w:t>
      </w:r>
      <w:r w:rsidR="004155EE" w:rsidRPr="004155EE">
        <w:rPr>
          <w:rFonts w:ascii="Arial" w:eastAsia="Calibri" w:hAnsi="Arial" w:cs="Arial"/>
          <w:lang w:bidi="he-IL"/>
        </w:rPr>
        <w:t xml:space="preserve"> Gottesdienst hast du uns Stärke und Mut gegeben, damit wir auf die Erde achten und unsere Gemeinschaft vertiefen können. </w:t>
      </w:r>
    </w:p>
    <w:p w14:paraId="4265A76E" w14:textId="522BC3F3" w:rsidR="00A473D6" w:rsidRPr="00D06AB1" w:rsidRDefault="004155EE" w:rsidP="00F5365F">
      <w:pPr>
        <w:spacing w:after="0" w:line="360" w:lineRule="auto"/>
        <w:ind w:left="708"/>
        <w:rPr>
          <w:rFonts w:ascii="Arial" w:eastAsia="Calibri" w:hAnsi="Arial" w:cs="Arial"/>
          <w:lang w:bidi="he-IL"/>
        </w:rPr>
      </w:pPr>
      <w:r w:rsidRPr="004155EE">
        <w:rPr>
          <w:rFonts w:ascii="Arial" w:eastAsia="Calibri" w:hAnsi="Arial" w:cs="Arial"/>
          <w:lang w:bidi="he-IL"/>
        </w:rPr>
        <w:t>Dafür danken wir dir durch Jesus Christus, unseren Bruder und Herrn.</w:t>
      </w:r>
    </w:p>
    <w:p w14:paraId="0E51F37A" w14:textId="50D4EC1E" w:rsidR="00A473D6" w:rsidRDefault="00A473D6" w:rsidP="00F5365F">
      <w:pPr>
        <w:spacing w:after="0" w:line="360" w:lineRule="auto"/>
        <w:rPr>
          <w:rFonts w:ascii="Arial" w:eastAsia="Calibri" w:hAnsi="Arial" w:cs="Arial"/>
          <w:lang w:bidi="he-IL"/>
        </w:rPr>
      </w:pPr>
      <w:r w:rsidRPr="00D06AB1">
        <w:rPr>
          <w:rFonts w:ascii="Arial" w:eastAsia="Calibri" w:hAnsi="Arial" w:cs="Arial"/>
          <w:b/>
          <w:bCs/>
          <w:lang w:bidi="he-IL"/>
        </w:rPr>
        <w:t>A</w:t>
      </w:r>
      <w:r w:rsidRPr="00D06AB1">
        <w:rPr>
          <w:rFonts w:ascii="Arial" w:eastAsia="Calibri" w:hAnsi="Arial" w:cs="Arial"/>
          <w:lang w:bidi="he-IL"/>
        </w:rPr>
        <w:tab/>
        <w:t>Amen.</w:t>
      </w:r>
    </w:p>
    <w:p w14:paraId="020A0E7A" w14:textId="77777777" w:rsidR="00A473D6" w:rsidRDefault="00A473D6" w:rsidP="00A473D6">
      <w:pPr>
        <w:spacing w:after="0" w:line="276" w:lineRule="auto"/>
        <w:rPr>
          <w:rFonts w:ascii="Arial" w:eastAsia="Calibri" w:hAnsi="Arial" w:cs="Arial"/>
          <w:lang w:bidi="he-IL"/>
        </w:rPr>
      </w:pPr>
    </w:p>
    <w:p w14:paraId="0936D647" w14:textId="77777777" w:rsidR="00A473D6" w:rsidRDefault="00A473D6" w:rsidP="00A473D6">
      <w:pPr>
        <w:spacing w:after="0" w:line="276" w:lineRule="auto"/>
        <w:rPr>
          <w:rFonts w:ascii="Arial" w:eastAsia="Calibri" w:hAnsi="Arial" w:cs="Arial"/>
          <w:lang w:bidi="he-IL"/>
        </w:rPr>
      </w:pPr>
    </w:p>
    <w:p w14:paraId="788FF5CD" w14:textId="77777777" w:rsidR="00BB74AA" w:rsidRPr="00C2781E" w:rsidRDefault="00BB74AA" w:rsidP="00BB74AA">
      <w:pPr>
        <w:spacing w:after="0" w:line="276" w:lineRule="auto"/>
        <w:rPr>
          <w:rFonts w:ascii="Arial" w:eastAsia="Calibri" w:hAnsi="Arial" w:cs="Arial"/>
          <w:b/>
          <w:bCs/>
          <w:lang w:bidi="he-IL"/>
        </w:rPr>
      </w:pPr>
      <w:r w:rsidRPr="00C2781E">
        <w:rPr>
          <w:rFonts w:ascii="Arial" w:eastAsia="Calibri" w:hAnsi="Arial" w:cs="Arial"/>
          <w:b/>
          <w:bCs/>
          <w:lang w:bidi="he-IL"/>
        </w:rPr>
        <w:t>Baustein Segen</w:t>
      </w:r>
    </w:p>
    <w:p w14:paraId="78C39FBB" w14:textId="392E3157" w:rsidR="004155EE" w:rsidRPr="004155EE" w:rsidRDefault="00BB74AA" w:rsidP="004155EE">
      <w:pPr>
        <w:spacing w:after="0" w:line="360" w:lineRule="auto"/>
        <w:ind w:left="709" w:hanging="709"/>
        <w:rPr>
          <w:rFonts w:ascii="Arial" w:eastAsia="Calibri" w:hAnsi="Arial" w:cs="Arial"/>
          <w:lang w:bidi="he-IL"/>
        </w:rPr>
      </w:pPr>
      <w:r w:rsidRPr="00C2781E">
        <w:rPr>
          <w:rFonts w:ascii="Arial" w:eastAsia="Calibri" w:hAnsi="Arial" w:cs="Arial"/>
          <w:b/>
          <w:bCs/>
          <w:lang w:bidi="he-IL"/>
        </w:rPr>
        <w:t>L</w:t>
      </w:r>
      <w:r w:rsidRPr="00C2781E">
        <w:rPr>
          <w:rFonts w:ascii="Arial" w:eastAsia="Calibri" w:hAnsi="Arial" w:cs="Arial"/>
          <w:b/>
          <w:bCs/>
          <w:lang w:bidi="he-IL"/>
        </w:rPr>
        <w:tab/>
      </w:r>
      <w:r w:rsidR="004155EE" w:rsidRPr="004155EE">
        <w:rPr>
          <w:rFonts w:ascii="Arial" w:eastAsia="Calibri" w:hAnsi="Arial" w:cs="Arial"/>
          <w:lang w:bidi="he-IL"/>
        </w:rPr>
        <w:t>Zum Segen dürfen alle in die Hocke gehen und sich ganz klein machen wie ein Bohnenkern. N.N. macht euch vor, wie es weitergeht.</w:t>
      </w:r>
    </w:p>
    <w:p w14:paraId="03D3BE33" w14:textId="3057F25D" w:rsidR="004155EE" w:rsidRPr="004155EE" w:rsidRDefault="004155EE" w:rsidP="004155EE">
      <w:pPr>
        <w:spacing w:after="0" w:line="360" w:lineRule="auto"/>
        <w:ind w:left="709" w:hanging="709"/>
        <w:rPr>
          <w:rFonts w:ascii="Arial" w:eastAsia="Calibri" w:hAnsi="Arial" w:cs="Arial"/>
          <w:i/>
          <w:iCs/>
          <w:lang w:bidi="he-IL"/>
        </w:rPr>
      </w:pPr>
      <w:r w:rsidRPr="004155EE">
        <w:rPr>
          <w:rFonts w:ascii="Arial" w:eastAsia="Calibri" w:hAnsi="Arial" w:cs="Arial"/>
          <w:i/>
          <w:iCs/>
          <w:lang w:bidi="he-IL"/>
        </w:rPr>
        <w:tab/>
        <w:t>Eine weitere Person macht die Köperhaltung vor sowie die folgenden Bewegungen während der Segensworte.</w:t>
      </w:r>
    </w:p>
    <w:p w14:paraId="628F5716" w14:textId="77777777" w:rsidR="00716810" w:rsidRDefault="004155EE" w:rsidP="004155EE">
      <w:pPr>
        <w:spacing w:after="0" w:line="360" w:lineRule="auto"/>
        <w:ind w:left="709" w:hanging="709"/>
        <w:rPr>
          <w:rFonts w:ascii="Arial" w:eastAsia="Calibri" w:hAnsi="Arial" w:cs="Arial"/>
          <w:lang w:bidi="he-IL"/>
        </w:rPr>
      </w:pPr>
      <w:r w:rsidRPr="004155EE">
        <w:rPr>
          <w:rFonts w:ascii="Arial" w:eastAsia="Calibri" w:hAnsi="Arial" w:cs="Arial"/>
          <w:lang w:bidi="he-IL"/>
        </w:rPr>
        <w:tab/>
        <w:t xml:space="preserve">Guter Gott, du willst unser Leben reich und froh machen, </w:t>
      </w:r>
    </w:p>
    <w:p w14:paraId="771FFC96" w14:textId="77777777" w:rsidR="00716810" w:rsidRDefault="004155EE" w:rsidP="00716810">
      <w:pPr>
        <w:spacing w:after="0" w:line="360" w:lineRule="auto"/>
        <w:ind w:left="709" w:hanging="1"/>
        <w:rPr>
          <w:rFonts w:ascii="Arial" w:eastAsia="Calibri" w:hAnsi="Arial" w:cs="Arial"/>
          <w:lang w:bidi="he-IL"/>
        </w:rPr>
      </w:pPr>
      <w:r w:rsidRPr="004155EE">
        <w:rPr>
          <w:rFonts w:ascii="Arial" w:eastAsia="Calibri" w:hAnsi="Arial" w:cs="Arial"/>
          <w:lang w:bidi="he-IL"/>
        </w:rPr>
        <w:t xml:space="preserve">uns wachsen lassen wie die Bohnen in der guten Erde. </w:t>
      </w:r>
    </w:p>
    <w:p w14:paraId="6D346857" w14:textId="300CD3A4" w:rsidR="004155EE" w:rsidRPr="004155EE" w:rsidRDefault="004155EE" w:rsidP="00716810">
      <w:pPr>
        <w:spacing w:after="0" w:line="360" w:lineRule="auto"/>
        <w:ind w:left="709" w:hanging="1"/>
        <w:rPr>
          <w:rFonts w:ascii="Arial" w:eastAsia="Calibri" w:hAnsi="Arial" w:cs="Arial"/>
          <w:lang w:bidi="he-IL"/>
        </w:rPr>
      </w:pPr>
      <w:r w:rsidRPr="004155EE">
        <w:rPr>
          <w:rFonts w:ascii="Arial" w:eastAsia="Calibri" w:hAnsi="Arial" w:cs="Arial"/>
          <w:lang w:bidi="he-IL"/>
        </w:rPr>
        <w:t>Lass uns wie die Bohne andere stärken.</w:t>
      </w:r>
    </w:p>
    <w:p w14:paraId="64750AA7" w14:textId="77777777" w:rsidR="00716810" w:rsidRDefault="004155EE" w:rsidP="004155EE">
      <w:pPr>
        <w:spacing w:after="0" w:line="360" w:lineRule="auto"/>
        <w:ind w:left="709" w:hanging="709"/>
        <w:rPr>
          <w:rFonts w:ascii="Arial" w:eastAsia="Calibri" w:hAnsi="Arial" w:cs="Arial"/>
          <w:lang w:bidi="he-IL"/>
        </w:rPr>
      </w:pPr>
      <w:r w:rsidRPr="004155EE">
        <w:rPr>
          <w:rFonts w:ascii="Arial" w:eastAsia="Calibri" w:hAnsi="Arial" w:cs="Arial"/>
          <w:lang w:bidi="he-IL"/>
        </w:rPr>
        <w:tab/>
      </w:r>
    </w:p>
    <w:p w14:paraId="58D07FB6" w14:textId="77777777" w:rsidR="00716810" w:rsidRDefault="004155EE" w:rsidP="00716810">
      <w:pPr>
        <w:spacing w:after="0" w:line="360" w:lineRule="auto"/>
        <w:ind w:left="709" w:hanging="1"/>
        <w:rPr>
          <w:rFonts w:ascii="Arial" w:eastAsia="Calibri" w:hAnsi="Arial" w:cs="Arial"/>
          <w:i/>
          <w:iCs/>
          <w:lang w:bidi="he-IL"/>
        </w:rPr>
      </w:pPr>
      <w:r w:rsidRPr="004155EE">
        <w:rPr>
          <w:rFonts w:ascii="Arial" w:eastAsia="Calibri" w:hAnsi="Arial" w:cs="Arial"/>
          <w:i/>
          <w:iCs/>
          <w:lang w:bidi="he-IL"/>
        </w:rPr>
        <w:t xml:space="preserve">Zweite Person richtet sich langsam auf. </w:t>
      </w:r>
    </w:p>
    <w:p w14:paraId="0E93CC31" w14:textId="79269935" w:rsidR="004155EE" w:rsidRPr="004155EE" w:rsidRDefault="004155EE" w:rsidP="00716810">
      <w:pPr>
        <w:spacing w:after="0" w:line="360" w:lineRule="auto"/>
        <w:ind w:left="709" w:hanging="1"/>
        <w:rPr>
          <w:rFonts w:ascii="Arial" w:eastAsia="Calibri" w:hAnsi="Arial" w:cs="Arial"/>
          <w:i/>
          <w:iCs/>
          <w:lang w:bidi="he-IL"/>
        </w:rPr>
      </w:pPr>
      <w:r w:rsidRPr="004155EE">
        <w:rPr>
          <w:rFonts w:ascii="Arial" w:eastAsia="Calibri" w:hAnsi="Arial" w:cs="Arial"/>
          <w:i/>
          <w:iCs/>
          <w:lang w:bidi="he-IL"/>
        </w:rPr>
        <w:t>Arme werden über die Schultern der Nachbarn gelegt.</w:t>
      </w:r>
    </w:p>
    <w:p w14:paraId="5A5F2572" w14:textId="77777777" w:rsidR="00716810" w:rsidRDefault="004155EE" w:rsidP="004155EE">
      <w:pPr>
        <w:spacing w:after="0" w:line="360" w:lineRule="auto"/>
        <w:ind w:left="709" w:hanging="709"/>
        <w:rPr>
          <w:rFonts w:ascii="Arial" w:eastAsia="Calibri" w:hAnsi="Arial" w:cs="Arial"/>
          <w:lang w:bidi="he-IL"/>
        </w:rPr>
      </w:pPr>
      <w:r w:rsidRPr="004155EE">
        <w:rPr>
          <w:rFonts w:ascii="Arial" w:eastAsia="Calibri" w:hAnsi="Arial" w:cs="Arial"/>
          <w:lang w:bidi="he-IL"/>
        </w:rPr>
        <w:tab/>
      </w:r>
    </w:p>
    <w:p w14:paraId="570D2D92" w14:textId="51C053E4" w:rsidR="004155EE" w:rsidRPr="004155EE" w:rsidRDefault="004155EE" w:rsidP="00716810">
      <w:pPr>
        <w:spacing w:after="0" w:line="360" w:lineRule="auto"/>
        <w:ind w:left="709" w:hanging="1"/>
        <w:rPr>
          <w:rFonts w:ascii="Arial" w:eastAsia="Calibri" w:hAnsi="Arial" w:cs="Arial"/>
          <w:lang w:bidi="he-IL"/>
        </w:rPr>
      </w:pPr>
      <w:r w:rsidRPr="004155EE">
        <w:rPr>
          <w:rFonts w:ascii="Arial" w:eastAsia="Calibri" w:hAnsi="Arial" w:cs="Arial"/>
          <w:lang w:bidi="he-IL"/>
        </w:rPr>
        <w:t xml:space="preserve">Lass uns zusammenhalten und friedlich miteinander unter deinem </w:t>
      </w:r>
    </w:p>
    <w:p w14:paraId="2F9A159A" w14:textId="77777777" w:rsidR="004155EE" w:rsidRPr="004155EE" w:rsidRDefault="004155EE" w:rsidP="00716810">
      <w:pPr>
        <w:spacing w:after="0" w:line="360" w:lineRule="auto"/>
        <w:ind w:left="709" w:hanging="1"/>
        <w:rPr>
          <w:rFonts w:ascii="Arial" w:eastAsia="Calibri" w:hAnsi="Arial" w:cs="Arial"/>
          <w:lang w:bidi="he-IL"/>
        </w:rPr>
      </w:pPr>
      <w:r w:rsidRPr="004155EE">
        <w:rPr>
          <w:rFonts w:ascii="Arial" w:eastAsia="Calibri" w:hAnsi="Arial" w:cs="Arial"/>
          <w:lang w:bidi="he-IL"/>
        </w:rPr>
        <w:t>Segen leben.</w:t>
      </w:r>
    </w:p>
    <w:p w14:paraId="388BC036" w14:textId="77777777" w:rsidR="00716810" w:rsidRDefault="004155EE" w:rsidP="004155EE">
      <w:pPr>
        <w:spacing w:after="0" w:line="360" w:lineRule="auto"/>
        <w:ind w:left="709" w:hanging="709"/>
        <w:rPr>
          <w:rFonts w:ascii="Arial" w:eastAsia="Calibri" w:hAnsi="Arial" w:cs="Arial"/>
          <w:i/>
          <w:iCs/>
          <w:lang w:bidi="he-IL"/>
        </w:rPr>
      </w:pPr>
      <w:r w:rsidRPr="004155EE">
        <w:rPr>
          <w:rFonts w:ascii="Arial" w:eastAsia="Calibri" w:hAnsi="Arial" w:cs="Arial"/>
          <w:i/>
          <w:iCs/>
          <w:lang w:bidi="he-IL"/>
        </w:rPr>
        <w:lastRenderedPageBreak/>
        <w:tab/>
      </w:r>
    </w:p>
    <w:p w14:paraId="453B8D70" w14:textId="0F2C7B88" w:rsidR="004155EE" w:rsidRPr="004155EE" w:rsidRDefault="004155EE" w:rsidP="00716810">
      <w:pPr>
        <w:spacing w:after="0" w:line="360" w:lineRule="auto"/>
        <w:ind w:left="709" w:hanging="1"/>
        <w:rPr>
          <w:rFonts w:ascii="Arial" w:eastAsia="Calibri" w:hAnsi="Arial" w:cs="Arial"/>
          <w:i/>
          <w:iCs/>
          <w:lang w:bidi="he-IL"/>
        </w:rPr>
      </w:pPr>
      <w:r w:rsidRPr="004155EE">
        <w:rPr>
          <w:rFonts w:ascii="Arial" w:eastAsia="Calibri" w:hAnsi="Arial" w:cs="Arial"/>
          <w:i/>
          <w:iCs/>
          <w:lang w:bidi="he-IL"/>
        </w:rPr>
        <w:t>Zweite Person führt die Arme über den Kopf, die rechte und die linke Hand hält die Hand des Nachbarkindes.</w:t>
      </w:r>
    </w:p>
    <w:p w14:paraId="4534F40F" w14:textId="77777777" w:rsidR="006D7F82" w:rsidRDefault="004155EE" w:rsidP="004155EE">
      <w:pPr>
        <w:spacing w:after="0" w:line="360" w:lineRule="auto"/>
        <w:ind w:left="709" w:hanging="709"/>
        <w:rPr>
          <w:rFonts w:ascii="Arial" w:eastAsia="Calibri" w:hAnsi="Arial" w:cs="Arial"/>
          <w:lang w:bidi="he-IL"/>
        </w:rPr>
      </w:pPr>
      <w:r w:rsidRPr="004155EE">
        <w:rPr>
          <w:rFonts w:ascii="Arial" w:eastAsia="Calibri" w:hAnsi="Arial" w:cs="Arial"/>
          <w:lang w:bidi="he-IL"/>
        </w:rPr>
        <w:tab/>
      </w:r>
    </w:p>
    <w:p w14:paraId="71DD33D5" w14:textId="1608B4AF" w:rsidR="00B451F6" w:rsidRDefault="004155EE" w:rsidP="006D7F82">
      <w:pPr>
        <w:spacing w:after="0" w:line="360" w:lineRule="auto"/>
        <w:ind w:left="709" w:hanging="1"/>
        <w:rPr>
          <w:rFonts w:ascii="Arial" w:eastAsia="Calibri" w:hAnsi="Arial" w:cs="Arial"/>
          <w:lang w:bidi="he-IL"/>
        </w:rPr>
      </w:pPr>
      <w:r w:rsidRPr="004155EE">
        <w:rPr>
          <w:rFonts w:ascii="Arial" w:eastAsia="Calibri" w:hAnsi="Arial" w:cs="Arial"/>
          <w:lang w:bidi="he-IL"/>
        </w:rPr>
        <w:t xml:space="preserve">So </w:t>
      </w:r>
      <w:r w:rsidR="001030C5">
        <w:rPr>
          <w:rFonts w:ascii="Arial" w:eastAsia="Calibri" w:hAnsi="Arial" w:cs="Arial"/>
          <w:lang w:bidi="he-IL"/>
        </w:rPr>
        <w:t xml:space="preserve">bleibe bei uns mit </w:t>
      </w:r>
      <w:r w:rsidR="00B451F6">
        <w:rPr>
          <w:rFonts w:ascii="Arial" w:eastAsia="Calibri" w:hAnsi="Arial" w:cs="Arial"/>
          <w:lang w:bidi="he-IL"/>
        </w:rPr>
        <w:t xml:space="preserve">deinem Schutz und Segen an allen Tagen, </w:t>
      </w:r>
      <w:r w:rsidRPr="004155EE">
        <w:rPr>
          <w:rFonts w:ascii="Arial" w:eastAsia="Calibri" w:hAnsi="Arial" w:cs="Arial"/>
          <w:lang w:bidi="he-IL"/>
        </w:rPr>
        <w:t>guter Gott</w:t>
      </w:r>
      <w:r w:rsidR="00B451F6">
        <w:rPr>
          <w:rFonts w:ascii="Arial" w:eastAsia="Calibri" w:hAnsi="Arial" w:cs="Arial"/>
          <w:lang w:bidi="he-IL"/>
        </w:rPr>
        <w:t>.</w:t>
      </w:r>
    </w:p>
    <w:p w14:paraId="18ADC906" w14:textId="7D593B2C" w:rsidR="004155EE" w:rsidRPr="004155EE" w:rsidRDefault="00B451F6" w:rsidP="006D7F82">
      <w:pPr>
        <w:spacing w:after="0" w:line="360" w:lineRule="auto"/>
        <w:ind w:left="709" w:hanging="1"/>
        <w:rPr>
          <w:rFonts w:ascii="Arial" w:eastAsia="Calibri" w:hAnsi="Arial" w:cs="Arial"/>
          <w:lang w:bidi="he-IL"/>
        </w:rPr>
      </w:pPr>
      <w:r>
        <w:rPr>
          <w:rFonts w:ascii="Arial" w:eastAsia="Calibri" w:hAnsi="Arial" w:cs="Arial"/>
          <w:lang w:bidi="he-IL"/>
        </w:rPr>
        <w:t>I</w:t>
      </w:r>
      <w:r w:rsidR="004155EE" w:rsidRPr="004155EE">
        <w:rPr>
          <w:rFonts w:ascii="Arial" w:eastAsia="Calibri" w:hAnsi="Arial" w:cs="Arial"/>
          <w:lang w:bidi="he-IL"/>
        </w:rPr>
        <w:t xml:space="preserve">m Namen des Vaters und des Sohnes </w:t>
      </w:r>
      <w:r w:rsidR="00413628">
        <w:rPr>
          <w:rFonts w:ascii="Arial" w:eastAsia="Calibri" w:hAnsi="Arial" w:cs="Arial"/>
          <w:lang w:bidi="he-IL"/>
        </w:rPr>
        <w:t xml:space="preserve">(+) </w:t>
      </w:r>
      <w:r w:rsidR="004155EE" w:rsidRPr="004155EE">
        <w:rPr>
          <w:rFonts w:ascii="Arial" w:eastAsia="Calibri" w:hAnsi="Arial" w:cs="Arial"/>
          <w:lang w:bidi="he-IL"/>
        </w:rPr>
        <w:t>und des Heiligen Geistes. Amen.</w:t>
      </w:r>
    </w:p>
    <w:p w14:paraId="65235735" w14:textId="77777777" w:rsidR="006D7F82" w:rsidRDefault="004155EE" w:rsidP="004155EE">
      <w:pPr>
        <w:spacing w:after="0" w:line="360" w:lineRule="auto"/>
        <w:ind w:left="709" w:hanging="709"/>
        <w:rPr>
          <w:rFonts w:ascii="Arial" w:eastAsia="Calibri" w:hAnsi="Arial" w:cs="Arial"/>
          <w:i/>
          <w:iCs/>
          <w:lang w:bidi="he-IL"/>
        </w:rPr>
      </w:pPr>
      <w:r w:rsidRPr="004155EE">
        <w:rPr>
          <w:rFonts w:ascii="Arial" w:eastAsia="Calibri" w:hAnsi="Arial" w:cs="Arial"/>
          <w:i/>
          <w:iCs/>
          <w:lang w:bidi="he-IL"/>
        </w:rPr>
        <w:tab/>
      </w:r>
    </w:p>
    <w:p w14:paraId="4AFC8A06" w14:textId="510FC5C7" w:rsidR="00BB74AA" w:rsidRDefault="004155EE" w:rsidP="006D7F82">
      <w:pPr>
        <w:spacing w:after="0" w:line="360" w:lineRule="auto"/>
        <w:ind w:left="709" w:hanging="1"/>
        <w:rPr>
          <w:rFonts w:ascii="Arial" w:eastAsia="Calibri" w:hAnsi="Arial" w:cs="Arial"/>
          <w:i/>
          <w:iCs/>
          <w:lang w:bidi="he-IL"/>
        </w:rPr>
      </w:pPr>
      <w:r w:rsidRPr="004155EE">
        <w:rPr>
          <w:rFonts w:ascii="Arial" w:eastAsia="Calibri" w:hAnsi="Arial" w:cs="Arial"/>
          <w:i/>
          <w:iCs/>
          <w:lang w:bidi="he-IL"/>
        </w:rPr>
        <w:t>Alle verneigen sich.</w:t>
      </w:r>
    </w:p>
    <w:p w14:paraId="6B80B369" w14:textId="77777777" w:rsidR="00D44494" w:rsidRDefault="00D44494" w:rsidP="006D7F82">
      <w:pPr>
        <w:spacing w:after="0" w:line="360" w:lineRule="auto"/>
        <w:rPr>
          <w:rFonts w:ascii="Arial" w:eastAsia="Calibri" w:hAnsi="Arial" w:cs="Arial"/>
          <w:b/>
          <w:bCs/>
          <w:lang w:bidi="he-IL"/>
        </w:rPr>
      </w:pPr>
    </w:p>
    <w:p w14:paraId="0F94D440" w14:textId="77777777" w:rsidR="00D44494" w:rsidRDefault="00D44494" w:rsidP="006D7F82">
      <w:pPr>
        <w:spacing w:after="0" w:line="360" w:lineRule="auto"/>
        <w:rPr>
          <w:rFonts w:ascii="Arial" w:eastAsia="Calibri" w:hAnsi="Arial" w:cs="Arial"/>
          <w:b/>
          <w:bCs/>
          <w:lang w:bidi="he-IL"/>
        </w:rPr>
      </w:pPr>
    </w:p>
    <w:p w14:paraId="7645B497" w14:textId="77777777" w:rsidR="00EB5D1D" w:rsidRDefault="00EB5D1D" w:rsidP="006D7F82">
      <w:pPr>
        <w:spacing w:after="0" w:line="360" w:lineRule="auto"/>
        <w:rPr>
          <w:rFonts w:ascii="Arial" w:eastAsia="Calibri" w:hAnsi="Arial" w:cs="Arial"/>
          <w:b/>
          <w:bCs/>
          <w:lang w:bidi="he-IL"/>
        </w:rPr>
      </w:pPr>
    </w:p>
    <w:p w14:paraId="6045799B" w14:textId="77777777" w:rsidR="00EB5D1D" w:rsidRDefault="00EB5D1D" w:rsidP="006D7F82">
      <w:pPr>
        <w:spacing w:after="0" w:line="360" w:lineRule="auto"/>
        <w:rPr>
          <w:rFonts w:ascii="Arial" w:eastAsia="Calibri" w:hAnsi="Arial" w:cs="Arial"/>
          <w:b/>
          <w:bCs/>
          <w:lang w:bidi="he-IL"/>
        </w:rPr>
      </w:pPr>
    </w:p>
    <w:p w14:paraId="4A6FC85F" w14:textId="2330E706" w:rsidR="006D7F82" w:rsidRPr="006D7F82" w:rsidRDefault="006D7F82" w:rsidP="006D7F82">
      <w:pPr>
        <w:spacing w:after="0" w:line="360" w:lineRule="auto"/>
        <w:rPr>
          <w:rFonts w:ascii="Arial" w:eastAsia="Calibri" w:hAnsi="Arial" w:cs="Arial"/>
          <w:b/>
          <w:bCs/>
          <w:lang w:bidi="he-IL"/>
        </w:rPr>
      </w:pPr>
      <w:r w:rsidRPr="006D7F82">
        <w:rPr>
          <w:rFonts w:ascii="Arial" w:eastAsia="Calibri" w:hAnsi="Arial" w:cs="Arial"/>
          <w:b/>
          <w:bCs/>
          <w:lang w:bidi="he-IL"/>
        </w:rPr>
        <w:t>Baustein Aktio</w:t>
      </w:r>
      <w:r w:rsidR="00EB5D1D">
        <w:rPr>
          <w:rFonts w:ascii="Arial" w:eastAsia="Calibri" w:hAnsi="Arial" w:cs="Arial"/>
          <w:b/>
          <w:bCs/>
          <w:lang w:bidi="he-IL"/>
        </w:rPr>
        <w:t>nsideen</w:t>
      </w:r>
      <w:r w:rsidRPr="006D7F82">
        <w:rPr>
          <w:rFonts w:ascii="Arial" w:eastAsia="Calibri" w:hAnsi="Arial" w:cs="Arial"/>
          <w:b/>
          <w:bCs/>
          <w:lang w:bidi="he-IL"/>
        </w:rPr>
        <w:t xml:space="preserve"> </w:t>
      </w:r>
    </w:p>
    <w:p w14:paraId="3D66B210" w14:textId="1D4D7CB4" w:rsidR="006D7F82" w:rsidRPr="00E66C72" w:rsidRDefault="006D7F82" w:rsidP="00E66C72">
      <w:pPr>
        <w:spacing w:after="0" w:line="360" w:lineRule="auto"/>
        <w:rPr>
          <w:rFonts w:ascii="Arial" w:eastAsia="Calibri" w:hAnsi="Arial" w:cs="Arial"/>
          <w:b/>
          <w:bCs/>
          <w:i/>
          <w:iCs/>
          <w:lang w:bidi="he-IL"/>
        </w:rPr>
      </w:pPr>
      <w:r w:rsidRPr="00E66C72">
        <w:rPr>
          <w:rFonts w:ascii="Arial" w:eastAsia="Calibri" w:hAnsi="Arial" w:cs="Arial"/>
          <w:b/>
          <w:bCs/>
          <w:i/>
          <w:iCs/>
          <w:lang w:bidi="he-IL"/>
        </w:rPr>
        <w:t>Pflanzaktion mit den Bohnen aus der Schatzkiste</w:t>
      </w:r>
    </w:p>
    <w:p w14:paraId="27C9E994" w14:textId="682E7CA5" w:rsidR="006D7F82" w:rsidRPr="006D7F82" w:rsidRDefault="006D7F82" w:rsidP="006D7F82">
      <w:pPr>
        <w:spacing w:after="0" w:line="360" w:lineRule="auto"/>
        <w:ind w:left="709" w:hanging="1"/>
        <w:rPr>
          <w:rFonts w:ascii="Arial" w:eastAsia="Calibri" w:hAnsi="Arial" w:cs="Arial"/>
          <w:lang w:bidi="he-IL"/>
        </w:rPr>
      </w:pPr>
      <w:r w:rsidRPr="006D7F82">
        <w:rPr>
          <w:rFonts w:ascii="Arial" w:eastAsia="Calibri" w:hAnsi="Arial" w:cs="Arial"/>
          <w:lang w:bidi="he-IL"/>
        </w:rPr>
        <w:t>Dazu braucht es für jedes Kind ein Töpfchen mit Erde, einen Unterteller, ev</w:t>
      </w:r>
      <w:r w:rsidR="00C678EB">
        <w:rPr>
          <w:rFonts w:ascii="Arial" w:eastAsia="Calibri" w:hAnsi="Arial" w:cs="Arial"/>
          <w:lang w:bidi="he-IL"/>
        </w:rPr>
        <w:t>entuell</w:t>
      </w:r>
      <w:r w:rsidRPr="006D7F82">
        <w:rPr>
          <w:rFonts w:ascii="Arial" w:eastAsia="Calibri" w:hAnsi="Arial" w:cs="Arial"/>
          <w:lang w:bidi="he-IL"/>
        </w:rPr>
        <w:t xml:space="preserve"> ein Schild mit dem Namen des Kindes und für alle zusammen eine kleine Gießkanne. Die Bohnen c</w:t>
      </w:r>
      <w:r w:rsidR="00C678EB">
        <w:rPr>
          <w:rFonts w:ascii="Arial" w:eastAsia="Calibri" w:hAnsi="Arial" w:cs="Arial"/>
          <w:lang w:bidi="he-IL"/>
        </w:rPr>
        <w:t>irc</w:t>
      </w:r>
      <w:r w:rsidRPr="006D7F82">
        <w:rPr>
          <w:rFonts w:ascii="Arial" w:eastAsia="Calibri" w:hAnsi="Arial" w:cs="Arial"/>
          <w:lang w:bidi="he-IL"/>
        </w:rPr>
        <w:t xml:space="preserve">a </w:t>
      </w:r>
      <w:r w:rsidR="00C678EB">
        <w:rPr>
          <w:rFonts w:ascii="Arial" w:eastAsia="Calibri" w:hAnsi="Arial" w:cs="Arial"/>
          <w:lang w:bidi="he-IL"/>
        </w:rPr>
        <w:t>einen Zentimeter</w:t>
      </w:r>
      <w:r w:rsidRPr="006D7F82">
        <w:rPr>
          <w:rFonts w:ascii="Arial" w:eastAsia="Calibri" w:hAnsi="Arial" w:cs="Arial"/>
          <w:lang w:bidi="he-IL"/>
        </w:rPr>
        <w:t xml:space="preserve"> tief in die Erde legen und etwas angießen. Die Töpfchen in der Kita oder im Klassensaal beobachten. Manche Kerne stammen von Buschbohnen, manche von Stangenbohnen, einfach überraschen lassen. Ab Mai können die Bohnen in ein Beet im Außengelände gepflanzt werden oder in größere Kübel. Wenn die Bohnen ihre ganze Kraft entfalten sollen, dann eignet sich eine Mischpflanzung mit Mais und Kürbis. Der Mais sollte auch vorgezogen werden und dient der Bohne als Stütze, ihre Knöllchen wiederum düngen den besonders hungrigen Mais. Die Kürbispflanze beschattet den Boden unter dem Mais und den Bohnen und schützt bei starkem Regen gegen das Auswaschen der Erde.</w:t>
      </w:r>
    </w:p>
    <w:p w14:paraId="08129D79" w14:textId="77777777" w:rsidR="006D7F82" w:rsidRPr="006D7F82" w:rsidRDefault="006D7F82" w:rsidP="006D7F82">
      <w:pPr>
        <w:spacing w:after="0" w:line="360" w:lineRule="auto"/>
        <w:ind w:left="709" w:hanging="1"/>
        <w:rPr>
          <w:rFonts w:ascii="Arial" w:eastAsia="Calibri" w:hAnsi="Arial" w:cs="Arial"/>
          <w:lang w:bidi="he-IL"/>
        </w:rPr>
      </w:pPr>
    </w:p>
    <w:p w14:paraId="2D369217" w14:textId="77777777" w:rsidR="00D44494" w:rsidRDefault="00D44494" w:rsidP="00F77BCA">
      <w:pPr>
        <w:spacing w:after="0" w:line="360" w:lineRule="auto"/>
        <w:rPr>
          <w:rFonts w:ascii="Arial" w:eastAsia="Calibri" w:hAnsi="Arial" w:cs="Arial"/>
          <w:b/>
          <w:bCs/>
          <w:i/>
          <w:iCs/>
          <w:lang w:bidi="he-IL"/>
        </w:rPr>
      </w:pPr>
    </w:p>
    <w:p w14:paraId="0C9CA617" w14:textId="77777777" w:rsidR="00EB5D1D" w:rsidRDefault="00EB5D1D" w:rsidP="00F77BCA">
      <w:pPr>
        <w:spacing w:after="0" w:line="360" w:lineRule="auto"/>
        <w:rPr>
          <w:rFonts w:ascii="Arial" w:eastAsia="Calibri" w:hAnsi="Arial" w:cs="Arial"/>
          <w:b/>
          <w:bCs/>
          <w:i/>
          <w:iCs/>
          <w:lang w:bidi="he-IL"/>
        </w:rPr>
      </w:pPr>
    </w:p>
    <w:p w14:paraId="3CAA28D6" w14:textId="77777777" w:rsidR="00EB5D1D" w:rsidRDefault="00EB5D1D" w:rsidP="00F77BCA">
      <w:pPr>
        <w:spacing w:after="0" w:line="360" w:lineRule="auto"/>
        <w:rPr>
          <w:rFonts w:ascii="Arial" w:eastAsia="Calibri" w:hAnsi="Arial" w:cs="Arial"/>
          <w:b/>
          <w:bCs/>
          <w:i/>
          <w:iCs/>
          <w:lang w:bidi="he-IL"/>
        </w:rPr>
      </w:pPr>
    </w:p>
    <w:p w14:paraId="4D2FE21B" w14:textId="709C710E" w:rsidR="006D7F82" w:rsidRPr="00F77BCA" w:rsidRDefault="006D7F82" w:rsidP="00F77BCA">
      <w:pPr>
        <w:spacing w:after="0" w:line="360" w:lineRule="auto"/>
        <w:rPr>
          <w:rFonts w:ascii="Arial" w:eastAsia="Calibri" w:hAnsi="Arial" w:cs="Arial"/>
          <w:b/>
          <w:bCs/>
          <w:i/>
          <w:iCs/>
          <w:lang w:bidi="he-IL"/>
        </w:rPr>
      </w:pPr>
      <w:r w:rsidRPr="00F77BCA">
        <w:rPr>
          <w:rFonts w:ascii="Arial" w:eastAsia="Calibri" w:hAnsi="Arial" w:cs="Arial"/>
          <w:b/>
          <w:bCs/>
          <w:i/>
          <w:iCs/>
          <w:lang w:bidi="he-IL"/>
        </w:rPr>
        <w:lastRenderedPageBreak/>
        <w:t>Das Leben feiern mit einem Tag für die Freude</w:t>
      </w:r>
    </w:p>
    <w:p w14:paraId="4101F3A9" w14:textId="5A1010D2" w:rsidR="006D7F82" w:rsidRPr="006D7F82" w:rsidRDefault="006D7F82" w:rsidP="41035576">
      <w:pPr>
        <w:spacing w:after="0" w:line="360" w:lineRule="auto"/>
        <w:ind w:left="709" w:hanging="1"/>
        <w:rPr>
          <w:rFonts w:ascii="Arial" w:eastAsia="Calibri" w:hAnsi="Arial" w:cs="Arial"/>
          <w:lang w:bidi="he-IL"/>
        </w:rPr>
      </w:pPr>
      <w:r w:rsidRPr="41035576">
        <w:rPr>
          <w:rFonts w:ascii="Arial" w:eastAsia="Calibri" w:hAnsi="Arial" w:cs="Arial"/>
          <w:lang w:bidi="he-IL"/>
        </w:rPr>
        <w:t>Ein leckeres Essen mit Bohnen und vielen anderen Gemüsen und Früchten kann im</w:t>
      </w:r>
      <w:r>
        <w:rPr>
          <w:noProof/>
          <w:lang w:eastAsia="de-DE"/>
        </w:rPr>
        <w:drawing>
          <wp:anchor distT="0" distB="0" distL="114300" distR="114300" simplePos="0" relativeHeight="251654656" behindDoc="0" locked="0" layoutInCell="1" allowOverlap="1" wp14:anchorId="0B78815E" wp14:editId="3D98C621">
            <wp:simplePos x="0" y="0"/>
            <wp:positionH relativeFrom="column">
              <wp:align>right</wp:align>
            </wp:positionH>
            <wp:positionV relativeFrom="paragraph">
              <wp:posOffset>0</wp:posOffset>
            </wp:positionV>
            <wp:extent cx="2171700" cy="1628775"/>
            <wp:effectExtent l="0" t="0" r="0" b="0"/>
            <wp:wrapSquare wrapText="bothSides"/>
            <wp:docPr id="320209598" name="Grafik 32020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1700" cy="1628775"/>
                    </a:xfrm>
                    <a:prstGeom prst="rect">
                      <a:avLst/>
                    </a:prstGeom>
                  </pic:spPr>
                </pic:pic>
              </a:graphicData>
            </a:graphic>
            <wp14:sizeRelH relativeFrom="page">
              <wp14:pctWidth>0</wp14:pctWidth>
            </wp14:sizeRelH>
            <wp14:sizeRelV relativeFrom="page">
              <wp14:pctHeight>0</wp14:pctHeight>
            </wp14:sizeRelV>
          </wp:anchor>
        </w:drawing>
      </w:r>
      <w:r w:rsidRPr="41035576">
        <w:rPr>
          <w:rFonts w:ascii="Arial" w:eastAsia="Calibri" w:hAnsi="Arial" w:cs="Arial"/>
          <w:lang w:bidi="he-IL"/>
        </w:rPr>
        <w:t xml:space="preserve"> Anschluss an den Gottesdienst zum Zusammensein einladen. Kita-Kinder und Kinder der Grundschule können vorab Spiele</w:t>
      </w:r>
      <w:r w:rsidR="00C678EB">
        <w:rPr>
          <w:rFonts w:ascii="Arial" w:eastAsia="Calibri" w:hAnsi="Arial" w:cs="Arial"/>
          <w:lang w:bidi="he-IL"/>
        </w:rPr>
        <w:t xml:space="preserve"> und</w:t>
      </w:r>
      <w:r w:rsidRPr="41035576">
        <w:rPr>
          <w:rFonts w:ascii="Arial" w:eastAsia="Calibri" w:hAnsi="Arial" w:cs="Arial"/>
          <w:lang w:bidi="he-IL"/>
        </w:rPr>
        <w:t xml:space="preserve"> Bastelangebote planen, die ihnen und je nach gewähltem Rahmen</w:t>
      </w:r>
      <w:r w:rsidR="00C678EB">
        <w:rPr>
          <w:rFonts w:ascii="Arial" w:eastAsia="Calibri" w:hAnsi="Arial" w:cs="Arial"/>
          <w:lang w:bidi="he-IL"/>
        </w:rPr>
        <w:t>,</w:t>
      </w:r>
      <w:r w:rsidRPr="41035576">
        <w:rPr>
          <w:rFonts w:ascii="Arial" w:eastAsia="Calibri" w:hAnsi="Arial" w:cs="Arial"/>
          <w:lang w:bidi="he-IL"/>
        </w:rPr>
        <w:t xml:space="preserve"> auch den Eltern Freude machen</w:t>
      </w:r>
      <w:r w:rsidR="00C678EB">
        <w:rPr>
          <w:rFonts w:ascii="Arial" w:eastAsia="Calibri" w:hAnsi="Arial" w:cs="Arial"/>
          <w:lang w:bidi="he-IL"/>
        </w:rPr>
        <w:t xml:space="preserve"> </w:t>
      </w:r>
      <w:r w:rsidR="00C678EB" w:rsidRPr="41035576">
        <w:rPr>
          <w:rFonts w:ascii="Arial" w:eastAsia="Calibri" w:hAnsi="Arial" w:cs="Arial"/>
          <w:lang w:bidi="he-IL"/>
        </w:rPr>
        <w:t>(z</w:t>
      </w:r>
      <w:r w:rsidR="00C678EB">
        <w:rPr>
          <w:rFonts w:ascii="Arial" w:eastAsia="Calibri" w:hAnsi="Arial" w:cs="Arial"/>
          <w:lang w:bidi="he-IL"/>
        </w:rPr>
        <w:t>um</w:t>
      </w:r>
      <w:r w:rsidR="00C678EB" w:rsidRPr="41035576">
        <w:rPr>
          <w:rFonts w:ascii="Arial" w:eastAsia="Calibri" w:hAnsi="Arial" w:cs="Arial"/>
          <w:lang w:bidi="he-IL"/>
        </w:rPr>
        <w:t xml:space="preserve"> B</w:t>
      </w:r>
      <w:r w:rsidR="00C678EB">
        <w:rPr>
          <w:rFonts w:ascii="Arial" w:eastAsia="Calibri" w:hAnsi="Arial" w:cs="Arial"/>
          <w:lang w:bidi="he-IL"/>
        </w:rPr>
        <w:t>eispiel</w:t>
      </w:r>
      <w:r w:rsidR="00C678EB" w:rsidRPr="41035576">
        <w:rPr>
          <w:rFonts w:ascii="Arial" w:eastAsia="Calibri" w:hAnsi="Arial" w:cs="Arial"/>
          <w:lang w:bidi="he-IL"/>
        </w:rPr>
        <w:t xml:space="preserve"> die Bohnentöpfchen anmalen)</w:t>
      </w:r>
      <w:r w:rsidRPr="41035576">
        <w:rPr>
          <w:rFonts w:ascii="Arial" w:eastAsia="Calibri" w:hAnsi="Arial" w:cs="Arial"/>
          <w:lang w:bidi="he-IL"/>
        </w:rPr>
        <w:t>.</w:t>
      </w:r>
    </w:p>
    <w:p w14:paraId="02ED69AC" w14:textId="2FDACA74" w:rsidR="006D7F82" w:rsidRPr="006D7F82" w:rsidRDefault="006D7F82" w:rsidP="006D7F82">
      <w:pPr>
        <w:spacing w:after="0" w:line="360" w:lineRule="auto"/>
        <w:ind w:left="709" w:hanging="1"/>
        <w:rPr>
          <w:rFonts w:ascii="Arial" w:eastAsia="Calibri" w:hAnsi="Arial" w:cs="Arial"/>
          <w:lang w:bidi="he-IL"/>
        </w:rPr>
      </w:pPr>
    </w:p>
    <w:p w14:paraId="68FBA5B4" w14:textId="47EE6137" w:rsidR="006D7F82" w:rsidRPr="009F394A" w:rsidRDefault="00EB5D1D" w:rsidP="009F394A">
      <w:pPr>
        <w:spacing w:after="0" w:line="360" w:lineRule="auto"/>
        <w:rPr>
          <w:rFonts w:ascii="Arial" w:eastAsia="Calibri" w:hAnsi="Arial" w:cs="Arial"/>
          <w:b/>
          <w:bCs/>
          <w:i/>
          <w:iCs/>
          <w:lang w:bidi="he-IL"/>
        </w:rPr>
      </w:pPr>
      <w:r>
        <w:rPr>
          <w:noProof/>
          <w:lang w:eastAsia="de-DE"/>
        </w:rPr>
        <w:drawing>
          <wp:anchor distT="0" distB="0" distL="114300" distR="114300" simplePos="0" relativeHeight="251662848" behindDoc="0" locked="0" layoutInCell="1" allowOverlap="1" wp14:anchorId="215AA9EE" wp14:editId="688DF462">
            <wp:simplePos x="0" y="0"/>
            <wp:positionH relativeFrom="column">
              <wp:posOffset>4131310</wp:posOffset>
            </wp:positionH>
            <wp:positionV relativeFrom="paragraph">
              <wp:posOffset>26670</wp:posOffset>
            </wp:positionV>
            <wp:extent cx="1628775" cy="2171700"/>
            <wp:effectExtent l="0" t="0" r="9525" b="0"/>
            <wp:wrapSquare wrapText="bothSides"/>
            <wp:docPr id="968474526" name="Grafik 968474526" title="Bild wird eingefü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8775" cy="2171700"/>
                    </a:xfrm>
                    <a:prstGeom prst="rect">
                      <a:avLst/>
                    </a:prstGeom>
                  </pic:spPr>
                </pic:pic>
              </a:graphicData>
            </a:graphic>
            <wp14:sizeRelH relativeFrom="page">
              <wp14:pctWidth>0</wp14:pctWidth>
            </wp14:sizeRelH>
            <wp14:sizeRelV relativeFrom="page">
              <wp14:pctHeight>0</wp14:pctHeight>
            </wp14:sizeRelV>
          </wp:anchor>
        </w:drawing>
      </w:r>
      <w:r w:rsidR="006D7F82" w:rsidRPr="009F394A">
        <w:rPr>
          <w:rFonts w:ascii="Arial" w:eastAsia="Calibri" w:hAnsi="Arial" w:cs="Arial"/>
          <w:b/>
          <w:bCs/>
          <w:i/>
          <w:iCs/>
          <w:lang w:bidi="he-IL"/>
        </w:rPr>
        <w:t>Über den Gartenzaun schauen - Austausch von Wissen</w:t>
      </w:r>
    </w:p>
    <w:p w14:paraId="1910C968" w14:textId="51CD316F" w:rsidR="006D7F82" w:rsidRPr="006D7F82" w:rsidRDefault="006D7F82" w:rsidP="0C60CD84">
      <w:pPr>
        <w:spacing w:after="0" w:line="360" w:lineRule="auto"/>
        <w:ind w:left="709" w:hanging="1"/>
        <w:rPr>
          <w:rFonts w:ascii="Arial" w:eastAsia="Calibri" w:hAnsi="Arial" w:cs="Arial"/>
          <w:lang w:bidi="he-IL"/>
        </w:rPr>
      </w:pPr>
      <w:r w:rsidRPr="0C60CD84">
        <w:rPr>
          <w:rFonts w:ascii="Arial" w:eastAsia="Calibri" w:hAnsi="Arial" w:cs="Arial"/>
          <w:lang w:bidi="he-IL"/>
        </w:rPr>
        <w:t>Im Sozialraum der Kita, der Schule</w:t>
      </w:r>
      <w:r w:rsidR="009F394A" w:rsidRPr="0C60CD84">
        <w:rPr>
          <w:rFonts w:ascii="Arial" w:eastAsia="Calibri" w:hAnsi="Arial" w:cs="Arial"/>
          <w:lang w:bidi="he-IL"/>
        </w:rPr>
        <w:t>,</w:t>
      </w:r>
      <w:r w:rsidRPr="0C60CD84">
        <w:rPr>
          <w:rFonts w:ascii="Arial" w:eastAsia="Calibri" w:hAnsi="Arial" w:cs="Arial"/>
          <w:lang w:bidi="he-IL"/>
        </w:rPr>
        <w:t xml:space="preserve"> schauen, wer sich mit Pflanzen gut auskennt. Kontakt aufnehmen mit Kleingartenvereinen, bäuerlichen Betrieben, mit gärtnernden Einzelpersonen, einer SOLAWI (solidarische Landwirtschaft), einem Geschäft für Pflanzensamen</w:t>
      </w:r>
      <w:r w:rsidR="00CA4731" w:rsidRPr="0C60CD84">
        <w:rPr>
          <w:rFonts w:ascii="Arial" w:eastAsia="Calibri" w:hAnsi="Arial" w:cs="Arial"/>
          <w:lang w:bidi="he-IL"/>
        </w:rPr>
        <w:t xml:space="preserve"> </w:t>
      </w:r>
      <w:r w:rsidRPr="0C60CD84">
        <w:rPr>
          <w:rFonts w:ascii="Arial" w:eastAsia="Calibri" w:hAnsi="Arial" w:cs="Arial"/>
          <w:lang w:bidi="he-IL"/>
        </w:rPr>
        <w:t>… und hingehen oder in die Einrichtung einladen, um im Austausch voneinander lernen zu können.</w:t>
      </w:r>
    </w:p>
    <w:p w14:paraId="5E8CC009" w14:textId="4090E012" w:rsidR="006D7F82" w:rsidRPr="006D7F82" w:rsidRDefault="006D7F82" w:rsidP="0C60CD84">
      <w:pPr>
        <w:spacing w:after="0" w:line="360" w:lineRule="auto"/>
        <w:ind w:left="709" w:hanging="1"/>
        <w:rPr>
          <w:rFonts w:ascii="Arial" w:eastAsia="Calibri" w:hAnsi="Arial" w:cs="Arial"/>
          <w:lang w:bidi="he-IL"/>
        </w:rPr>
      </w:pPr>
      <w:r w:rsidRPr="0C60CD84">
        <w:rPr>
          <w:rFonts w:ascii="Arial" w:eastAsia="Calibri" w:hAnsi="Arial" w:cs="Arial"/>
          <w:lang w:bidi="he-IL"/>
        </w:rPr>
        <w:t>Bei der Suche nach Pflanzflächen, wenn das Außengelände von Kita und Schule auch mit einem Topf- oder Kistengarten nicht geeignet erscheint, mal den Pfarrgarten, den Außenbereich der Kirche</w:t>
      </w:r>
      <w:r w:rsidR="00F853D9" w:rsidRPr="0C60CD84">
        <w:rPr>
          <w:rFonts w:ascii="Arial" w:eastAsia="Calibri" w:hAnsi="Arial" w:cs="Arial"/>
          <w:lang w:bidi="he-IL"/>
        </w:rPr>
        <w:t>,</w:t>
      </w:r>
      <w:r w:rsidRPr="0C60CD84">
        <w:rPr>
          <w:rFonts w:ascii="Arial" w:eastAsia="Calibri" w:hAnsi="Arial" w:cs="Arial"/>
          <w:lang w:bidi="he-IL"/>
        </w:rPr>
        <w:t xml:space="preserve"> in den Blick nehmen und Möglichkeiten der Beackerung ausloten. Auch hier wäre ein spannender Wissensaustausch von der Kita/Schule zur Kirchengemeinde möglich.</w:t>
      </w:r>
    </w:p>
    <w:p w14:paraId="2DD4DF0D" w14:textId="77777777" w:rsidR="00CF41ED" w:rsidRPr="00CF41ED" w:rsidRDefault="00CF41ED" w:rsidP="00CF41ED">
      <w:pPr>
        <w:spacing w:after="0" w:line="240" w:lineRule="auto"/>
        <w:rPr>
          <w:rFonts w:ascii="Calibri" w:eastAsia="Calibri" w:hAnsi="Calibri" w:cs="Times New Roman"/>
          <w:iCs/>
          <w:sz w:val="16"/>
          <w:szCs w:val="16"/>
        </w:rPr>
      </w:pPr>
    </w:p>
    <w:p w14:paraId="17442AD2" w14:textId="77777777" w:rsidR="00F853D9" w:rsidRDefault="00F853D9" w:rsidP="00CF41ED">
      <w:pPr>
        <w:spacing w:after="0" w:line="240" w:lineRule="auto"/>
        <w:rPr>
          <w:rFonts w:ascii="Calibri" w:eastAsia="Calibri" w:hAnsi="Calibri" w:cs="Times New Roman"/>
          <w:iCs/>
          <w:sz w:val="16"/>
          <w:szCs w:val="16"/>
        </w:rPr>
      </w:pPr>
    </w:p>
    <w:p w14:paraId="632C103F" w14:textId="77777777" w:rsidR="009E679C" w:rsidRDefault="009E679C">
      <w:pPr>
        <w:spacing w:after="200" w:line="276" w:lineRule="auto"/>
        <w:rPr>
          <w:rFonts w:ascii="Calibri" w:eastAsia="Calibri" w:hAnsi="Calibri" w:cs="Times New Roman"/>
          <w:iCs/>
          <w:sz w:val="16"/>
          <w:szCs w:val="16"/>
        </w:rPr>
      </w:pPr>
      <w:r>
        <w:rPr>
          <w:rFonts w:ascii="Calibri" w:eastAsia="Calibri" w:hAnsi="Calibri" w:cs="Times New Roman"/>
          <w:iCs/>
          <w:sz w:val="16"/>
          <w:szCs w:val="16"/>
        </w:rPr>
        <w:br w:type="page"/>
      </w:r>
    </w:p>
    <w:p w14:paraId="0172EFFB" w14:textId="0A8D20B2" w:rsidR="000738B1" w:rsidRPr="00E9606A" w:rsidRDefault="000738B1" w:rsidP="000738B1">
      <w:pPr>
        <w:spacing w:after="0" w:line="240" w:lineRule="auto"/>
        <w:rPr>
          <w:rFonts w:ascii="Calibri" w:eastAsia="Calibri" w:hAnsi="Calibri" w:cs="Times New Roman"/>
          <w:iCs/>
          <w:sz w:val="16"/>
          <w:szCs w:val="16"/>
        </w:rPr>
      </w:pPr>
      <w:r w:rsidRPr="00F039BD">
        <w:rPr>
          <w:rFonts w:ascii="Calibri" w:eastAsia="Calibri" w:hAnsi="Calibri" w:cs="Times New Roman"/>
          <w:iCs/>
          <w:sz w:val="16"/>
          <w:szCs w:val="16"/>
        </w:rPr>
        <w:lastRenderedPageBreak/>
        <w:t>Diese Bausteine für die Gottesdienste haben dem Vorsitzenden der Liturgie-Kommission der Deutschen Bischofskonferenz vorgelegen. Sie widersprechen nicht den liturgischen Vorschriften.</w:t>
      </w:r>
    </w:p>
    <w:p w14:paraId="04090A13" w14:textId="7B3A2A3A" w:rsidR="000738B1" w:rsidRDefault="000738B1" w:rsidP="00CF41ED">
      <w:pPr>
        <w:spacing w:after="0" w:line="240" w:lineRule="auto"/>
        <w:rPr>
          <w:rFonts w:ascii="Calibri" w:eastAsia="Calibri" w:hAnsi="Calibri" w:cs="Times New Roman"/>
          <w:iCs/>
          <w:sz w:val="16"/>
          <w:szCs w:val="16"/>
        </w:rPr>
      </w:pPr>
    </w:p>
    <w:p w14:paraId="0DEF9ACC" w14:textId="77777777" w:rsidR="000738B1" w:rsidRDefault="000738B1" w:rsidP="00CF41ED">
      <w:pPr>
        <w:spacing w:after="0" w:line="240" w:lineRule="auto"/>
        <w:rPr>
          <w:rFonts w:ascii="Calibri" w:eastAsia="Calibri" w:hAnsi="Calibri" w:cs="Times New Roman"/>
          <w:iCs/>
          <w:sz w:val="16"/>
          <w:szCs w:val="16"/>
        </w:rPr>
      </w:pPr>
    </w:p>
    <w:p w14:paraId="25E44C41" w14:textId="4AF87C80" w:rsidR="00CF41ED" w:rsidRDefault="00F853D9" w:rsidP="00CF41ED">
      <w:pPr>
        <w:spacing w:after="0" w:line="240" w:lineRule="auto"/>
        <w:rPr>
          <w:rFonts w:ascii="Calibri" w:eastAsia="Calibri" w:hAnsi="Calibri" w:cs="Times New Roman"/>
          <w:iCs/>
          <w:sz w:val="16"/>
          <w:szCs w:val="16"/>
        </w:rPr>
      </w:pPr>
      <w:r>
        <w:rPr>
          <w:rFonts w:ascii="Calibri" w:eastAsia="Calibri" w:hAnsi="Calibri" w:cs="Times New Roman"/>
          <w:iCs/>
          <w:sz w:val="16"/>
          <w:szCs w:val="16"/>
        </w:rPr>
        <w:t xml:space="preserve">Das </w:t>
      </w:r>
      <w:r w:rsidR="00CF41ED" w:rsidRPr="00CF41ED">
        <w:rPr>
          <w:rFonts w:ascii="Calibri" w:eastAsia="Calibri" w:hAnsi="Calibri" w:cs="Times New Roman"/>
          <w:iCs/>
          <w:sz w:val="16"/>
          <w:szCs w:val="16"/>
        </w:rPr>
        <w:t xml:space="preserve">Projekt der diesjährigen Fastenaktion in </w:t>
      </w:r>
      <w:r>
        <w:rPr>
          <w:rFonts w:ascii="Calibri" w:eastAsia="Calibri" w:hAnsi="Calibri" w:cs="Times New Roman"/>
          <w:iCs/>
          <w:sz w:val="16"/>
          <w:szCs w:val="16"/>
        </w:rPr>
        <w:t xml:space="preserve">Kolumbien </w:t>
      </w:r>
      <w:r w:rsidR="00CF41ED" w:rsidRPr="00CF41ED">
        <w:rPr>
          <w:rFonts w:ascii="Calibri" w:eastAsia="Calibri" w:hAnsi="Calibri" w:cs="Times New Roman"/>
          <w:iCs/>
          <w:sz w:val="16"/>
          <w:szCs w:val="16"/>
        </w:rPr>
        <w:t>steh</w:t>
      </w:r>
      <w:r>
        <w:rPr>
          <w:rFonts w:ascii="Calibri" w:eastAsia="Calibri" w:hAnsi="Calibri" w:cs="Times New Roman"/>
          <w:iCs/>
          <w:sz w:val="16"/>
          <w:szCs w:val="16"/>
        </w:rPr>
        <w:t>t</w:t>
      </w:r>
      <w:r w:rsidR="00CF41ED" w:rsidRPr="00CF41ED">
        <w:rPr>
          <w:rFonts w:ascii="Calibri" w:eastAsia="Calibri" w:hAnsi="Calibri" w:cs="Times New Roman"/>
          <w:iCs/>
          <w:sz w:val="16"/>
          <w:szCs w:val="16"/>
        </w:rPr>
        <w:t xml:space="preserve"> beispielhaft für die vielen Misereor-Projekte.</w:t>
      </w:r>
    </w:p>
    <w:p w14:paraId="39CD28F2" w14:textId="77777777" w:rsidR="00390886" w:rsidRPr="00CF41ED" w:rsidRDefault="00390886" w:rsidP="00CF41ED">
      <w:pPr>
        <w:spacing w:after="0" w:line="240" w:lineRule="auto"/>
        <w:rPr>
          <w:rFonts w:ascii="Calibri" w:eastAsia="Calibri" w:hAnsi="Calibri" w:cs="Times New Roman"/>
          <w:iCs/>
          <w:sz w:val="16"/>
          <w:szCs w:val="16"/>
        </w:rPr>
      </w:pPr>
    </w:p>
    <w:p w14:paraId="424E333A" w14:textId="77777777" w:rsidR="00CF41ED" w:rsidRPr="00CF41ED" w:rsidRDefault="00CF41ED" w:rsidP="00CF41ED">
      <w:pPr>
        <w:spacing w:after="0" w:line="240" w:lineRule="auto"/>
        <w:rPr>
          <w:rFonts w:ascii="Calibri" w:eastAsia="Calibri" w:hAnsi="Calibri" w:cs="Times New Roman"/>
          <w:iCs/>
          <w:sz w:val="16"/>
          <w:szCs w:val="16"/>
        </w:rPr>
      </w:pPr>
      <w:r w:rsidRPr="00CF41ED">
        <w:rPr>
          <w:rFonts w:ascii="Calibri" w:eastAsia="Calibri" w:hAnsi="Calibri" w:cs="Times New Roman"/>
          <w:iCs/>
          <w:sz w:val="16"/>
          <w:szCs w:val="16"/>
        </w:rPr>
        <w:t>Bitte unterstützen Sie mit Ihren Spenden zur Fastenaktion diese Arbeit von Misereor in Afrika, Asien und Lateinamerika.</w:t>
      </w:r>
    </w:p>
    <w:p w14:paraId="4D101B33" w14:textId="77777777" w:rsidR="00CF41ED" w:rsidRPr="00CF41ED" w:rsidRDefault="00CF41ED" w:rsidP="00CF41ED">
      <w:pPr>
        <w:spacing w:after="0" w:line="240" w:lineRule="auto"/>
        <w:rPr>
          <w:rFonts w:ascii="Calibri" w:eastAsia="Calibri" w:hAnsi="Calibri" w:cs="Times New Roman"/>
          <w:iCs/>
          <w:sz w:val="16"/>
          <w:szCs w:val="16"/>
        </w:rPr>
      </w:pPr>
      <w:r w:rsidRPr="00CF41ED">
        <w:rPr>
          <w:rFonts w:ascii="Calibri" w:eastAsia="Calibri" w:hAnsi="Calibri" w:cs="Times New Roman"/>
          <w:iCs/>
          <w:sz w:val="16"/>
          <w:szCs w:val="16"/>
        </w:rPr>
        <w:t>IBAN DE75 3706 0193 0000 1010 10</w:t>
      </w:r>
    </w:p>
    <w:p w14:paraId="7DF05947" w14:textId="485F8767" w:rsidR="00CF41ED" w:rsidRPr="00CF41ED" w:rsidRDefault="00CF41ED" w:rsidP="00CF41ED">
      <w:pPr>
        <w:spacing w:after="0" w:line="240" w:lineRule="auto"/>
        <w:rPr>
          <w:rFonts w:ascii="Calibri" w:eastAsia="Calibri" w:hAnsi="Calibri" w:cs="Times New Roman"/>
          <w:iCs/>
          <w:sz w:val="16"/>
          <w:szCs w:val="16"/>
        </w:rPr>
      </w:pPr>
      <w:r w:rsidRPr="00CF41ED">
        <w:rPr>
          <w:rFonts w:ascii="Calibri" w:eastAsia="Calibri" w:hAnsi="Calibri" w:cs="Times New Roman"/>
          <w:iCs/>
          <w:sz w:val="16"/>
          <w:szCs w:val="16"/>
        </w:rPr>
        <w:t xml:space="preserve">Kennwort Fastenaktion </w:t>
      </w:r>
      <w:r w:rsidR="00414DDD" w:rsidRPr="00414DDD">
        <w:rPr>
          <w:rFonts w:ascii="Calibri" w:eastAsia="Calibri" w:hAnsi="Calibri" w:cs="Times New Roman"/>
          <w:iCs/>
          <w:sz w:val="16"/>
          <w:szCs w:val="16"/>
        </w:rPr>
        <w:t>S07855</w:t>
      </w:r>
    </w:p>
    <w:p w14:paraId="089DEC43" w14:textId="77777777" w:rsidR="00CF41ED" w:rsidRPr="00CF41ED" w:rsidRDefault="00CF41ED" w:rsidP="00CF41ED">
      <w:pPr>
        <w:spacing w:after="0" w:line="240" w:lineRule="auto"/>
        <w:rPr>
          <w:rFonts w:ascii="Calibri" w:eastAsia="Calibri" w:hAnsi="Calibri" w:cs="Times New Roman"/>
          <w:iCs/>
          <w:sz w:val="16"/>
          <w:szCs w:val="16"/>
        </w:rPr>
      </w:pPr>
      <w:r w:rsidRPr="00CF41ED">
        <w:rPr>
          <w:rFonts w:ascii="Calibri" w:eastAsia="Calibri" w:hAnsi="Calibri" w:cs="Times New Roman"/>
          <w:iCs/>
          <w:sz w:val="16"/>
          <w:szCs w:val="16"/>
        </w:rPr>
        <w:t>BIC GENODED1PAX</w:t>
      </w:r>
    </w:p>
    <w:p w14:paraId="2D7D765F" w14:textId="77777777" w:rsidR="00CF41ED" w:rsidRPr="00CF41ED" w:rsidRDefault="00CF41ED" w:rsidP="00CF41ED">
      <w:pPr>
        <w:spacing w:after="0" w:line="240" w:lineRule="auto"/>
        <w:rPr>
          <w:rFonts w:ascii="Calibri" w:eastAsia="Calibri" w:hAnsi="Calibri" w:cs="Times New Roman"/>
          <w:iCs/>
          <w:sz w:val="16"/>
          <w:szCs w:val="16"/>
        </w:rPr>
      </w:pPr>
    </w:p>
    <w:p w14:paraId="4132DE8C" w14:textId="77777777" w:rsidR="00CF41ED" w:rsidRPr="00CF41ED" w:rsidRDefault="00CF41ED" w:rsidP="00CF41ED">
      <w:pPr>
        <w:spacing w:after="0" w:line="240" w:lineRule="auto"/>
        <w:rPr>
          <w:rFonts w:ascii="Calibri" w:eastAsia="Calibri" w:hAnsi="Calibri" w:cs="Times New Roman"/>
          <w:iCs/>
          <w:sz w:val="16"/>
          <w:szCs w:val="16"/>
        </w:rPr>
      </w:pPr>
      <w:r w:rsidRPr="00CF41ED">
        <w:rPr>
          <w:rFonts w:ascii="Calibri" w:eastAsia="Calibri" w:hAnsi="Calibri" w:cs="Times New Roman"/>
          <w:iCs/>
          <w:sz w:val="16"/>
          <w:szCs w:val="16"/>
        </w:rPr>
        <w:t>Herausgeber</w:t>
      </w:r>
    </w:p>
    <w:p w14:paraId="57907800" w14:textId="78751C0D" w:rsidR="00CF41ED" w:rsidRPr="00CF41ED" w:rsidRDefault="00CF41ED" w:rsidP="00CF41ED">
      <w:pPr>
        <w:spacing w:after="0" w:line="240" w:lineRule="auto"/>
        <w:rPr>
          <w:rFonts w:ascii="Calibri" w:eastAsia="Calibri" w:hAnsi="Calibri" w:cs="Times New Roman"/>
          <w:iCs/>
          <w:sz w:val="16"/>
          <w:szCs w:val="16"/>
        </w:rPr>
      </w:pPr>
      <w:r w:rsidRPr="00CF41ED">
        <w:rPr>
          <w:rFonts w:ascii="Calibri" w:eastAsia="Calibri" w:hAnsi="Calibri" w:cs="Times New Roman"/>
          <w:iCs/>
          <w:sz w:val="16"/>
          <w:szCs w:val="16"/>
        </w:rPr>
        <w:t>Bischöfliches Hilfswerk M</w:t>
      </w:r>
      <w:r w:rsidR="00781A60">
        <w:rPr>
          <w:rFonts w:ascii="Calibri" w:eastAsia="Calibri" w:hAnsi="Calibri" w:cs="Times New Roman"/>
          <w:iCs/>
          <w:sz w:val="16"/>
          <w:szCs w:val="16"/>
        </w:rPr>
        <w:t>isereor</w:t>
      </w:r>
      <w:r w:rsidRPr="00CF41ED">
        <w:rPr>
          <w:rFonts w:ascii="Calibri" w:eastAsia="Calibri" w:hAnsi="Calibri" w:cs="Times New Roman"/>
          <w:iCs/>
          <w:sz w:val="16"/>
          <w:szCs w:val="16"/>
        </w:rPr>
        <w:t xml:space="preserve"> e.V. </w:t>
      </w:r>
      <w:r w:rsidRPr="00CF41ED">
        <w:rPr>
          <w:rFonts w:ascii="Wingdings 2" w:eastAsia="Wingdings 2" w:hAnsi="Wingdings 2" w:cs="Wingdings 2"/>
          <w:iCs/>
          <w:sz w:val="16"/>
          <w:szCs w:val="16"/>
        </w:rPr>
        <w:t>□</w:t>
      </w:r>
      <w:r w:rsidRPr="00CF41ED">
        <w:rPr>
          <w:rFonts w:ascii="Calibri" w:eastAsia="Calibri" w:hAnsi="Calibri" w:cs="Times New Roman"/>
          <w:iCs/>
          <w:sz w:val="16"/>
          <w:szCs w:val="16"/>
        </w:rPr>
        <w:t xml:space="preserve"> Mozartstr. 9 · 52064 Aachen </w:t>
      </w:r>
      <w:r w:rsidRPr="00CF41ED">
        <w:rPr>
          <w:rFonts w:ascii="Wingdings 2" w:eastAsia="Wingdings 2" w:hAnsi="Wingdings 2" w:cs="Wingdings 2"/>
          <w:iCs/>
          <w:sz w:val="16"/>
          <w:szCs w:val="16"/>
        </w:rPr>
        <w:t>□</w:t>
      </w:r>
      <w:r w:rsidRPr="00CF41ED">
        <w:rPr>
          <w:rFonts w:ascii="Calibri" w:eastAsia="Calibri" w:hAnsi="Calibri" w:cs="Times New Roman"/>
          <w:iCs/>
          <w:sz w:val="16"/>
          <w:szCs w:val="16"/>
        </w:rPr>
        <w:t xml:space="preserve"> T: 0241/442 445 </w:t>
      </w:r>
      <w:r w:rsidRPr="00CF41ED">
        <w:rPr>
          <w:rFonts w:ascii="Wingdings 2" w:eastAsia="Wingdings 2" w:hAnsi="Wingdings 2" w:cs="Wingdings 2"/>
          <w:iCs/>
          <w:sz w:val="16"/>
          <w:szCs w:val="16"/>
        </w:rPr>
        <w:t>□</w:t>
      </w:r>
      <w:r w:rsidRPr="00CF41ED">
        <w:rPr>
          <w:rFonts w:ascii="Calibri" w:eastAsia="Calibri" w:hAnsi="Calibri" w:cs="Times New Roman"/>
          <w:iCs/>
          <w:sz w:val="16"/>
          <w:szCs w:val="16"/>
        </w:rPr>
        <w:t xml:space="preserve"> F: 0241/442 188 </w:t>
      </w:r>
      <w:r w:rsidRPr="00CF41ED">
        <w:rPr>
          <w:rFonts w:ascii="Wingdings 2" w:eastAsia="Wingdings 2" w:hAnsi="Wingdings 2" w:cs="Wingdings 2"/>
          <w:iCs/>
          <w:sz w:val="16"/>
          <w:szCs w:val="16"/>
        </w:rPr>
        <w:t>□</w:t>
      </w:r>
      <w:r w:rsidRPr="00CF41ED">
        <w:rPr>
          <w:rFonts w:ascii="Calibri" w:eastAsia="Calibri" w:hAnsi="Calibri" w:cs="Times New Roman"/>
          <w:iCs/>
          <w:sz w:val="16"/>
          <w:szCs w:val="16"/>
        </w:rPr>
        <w:t xml:space="preserve"> E: fastenaktion@misereor.de</w:t>
      </w:r>
    </w:p>
    <w:p w14:paraId="5C587B5A" w14:textId="77777777" w:rsidR="00CF41ED" w:rsidRPr="00CF41ED" w:rsidRDefault="00CF41ED" w:rsidP="00CF41ED">
      <w:pPr>
        <w:spacing w:after="0" w:line="240" w:lineRule="auto"/>
        <w:rPr>
          <w:rFonts w:ascii="Calibri" w:eastAsia="Calibri" w:hAnsi="Calibri" w:cs="Times New Roman"/>
          <w:iCs/>
          <w:sz w:val="16"/>
          <w:szCs w:val="16"/>
        </w:rPr>
      </w:pPr>
    </w:p>
    <w:p w14:paraId="4981265A" w14:textId="77777777" w:rsidR="00CF41ED" w:rsidRPr="00CF41ED" w:rsidRDefault="00CF41ED" w:rsidP="00CF41ED">
      <w:pPr>
        <w:spacing w:after="0" w:line="240" w:lineRule="auto"/>
        <w:rPr>
          <w:rFonts w:ascii="Calibri" w:eastAsia="Calibri" w:hAnsi="Calibri" w:cs="Times New Roman"/>
          <w:iCs/>
          <w:sz w:val="16"/>
          <w:szCs w:val="16"/>
        </w:rPr>
      </w:pPr>
      <w:r w:rsidRPr="00CF41ED">
        <w:rPr>
          <w:rFonts w:ascii="Calibri" w:eastAsia="Calibri" w:hAnsi="Calibri" w:cs="Times New Roman"/>
          <w:iCs/>
          <w:sz w:val="16"/>
          <w:szCs w:val="16"/>
        </w:rPr>
        <w:t>Redaktion</w:t>
      </w:r>
    </w:p>
    <w:p w14:paraId="7AA931CB" w14:textId="361C7D29" w:rsidR="00CF41ED" w:rsidRDefault="00CF41ED" w:rsidP="00CF41ED">
      <w:pPr>
        <w:spacing w:after="0" w:line="240" w:lineRule="auto"/>
        <w:rPr>
          <w:rFonts w:ascii="Calibri" w:eastAsia="Calibri" w:hAnsi="Calibri" w:cs="Times New Roman"/>
          <w:iCs/>
          <w:sz w:val="16"/>
          <w:szCs w:val="16"/>
        </w:rPr>
      </w:pPr>
      <w:r w:rsidRPr="00CF41ED">
        <w:rPr>
          <w:rFonts w:ascii="Calibri" w:eastAsia="Calibri" w:hAnsi="Calibri" w:cs="Times New Roman"/>
          <w:iCs/>
          <w:sz w:val="16"/>
          <w:szCs w:val="16"/>
        </w:rPr>
        <w:t>Andreas Paul, Mirjam Günther – Misereor Aachen</w:t>
      </w:r>
    </w:p>
    <w:p w14:paraId="7DFA651C" w14:textId="0A05CD80" w:rsidR="00781A60" w:rsidRDefault="00781A60" w:rsidP="00CF41ED">
      <w:pPr>
        <w:spacing w:after="0" w:line="240" w:lineRule="auto"/>
        <w:rPr>
          <w:rFonts w:ascii="Calibri" w:eastAsia="Calibri" w:hAnsi="Calibri" w:cs="Times New Roman"/>
          <w:iCs/>
          <w:sz w:val="16"/>
          <w:szCs w:val="16"/>
        </w:rPr>
      </w:pPr>
    </w:p>
    <w:p w14:paraId="73FE6671" w14:textId="5607A6D3" w:rsidR="00781A60" w:rsidRDefault="004D1D7F" w:rsidP="00CF41ED">
      <w:pPr>
        <w:spacing w:after="0" w:line="240" w:lineRule="auto"/>
        <w:rPr>
          <w:rFonts w:ascii="Calibri" w:eastAsia="Calibri" w:hAnsi="Calibri" w:cs="Times New Roman"/>
          <w:iCs/>
          <w:sz w:val="16"/>
          <w:szCs w:val="16"/>
        </w:rPr>
      </w:pPr>
      <w:r>
        <w:rPr>
          <w:rFonts w:ascii="Calibri" w:eastAsia="Calibri" w:hAnsi="Calibri" w:cs="Times New Roman"/>
          <w:iCs/>
          <w:sz w:val="16"/>
          <w:szCs w:val="16"/>
        </w:rPr>
        <w:t xml:space="preserve">Illustration: </w:t>
      </w:r>
      <w:r w:rsidRPr="004D1D7F">
        <w:rPr>
          <w:rFonts w:ascii="Calibri" w:eastAsia="Calibri" w:hAnsi="Calibri" w:cs="Times New Roman"/>
          <w:iCs/>
          <w:sz w:val="16"/>
          <w:szCs w:val="16"/>
        </w:rPr>
        <w:t>Alfred Neuwald/Misereor</w:t>
      </w:r>
    </w:p>
    <w:p w14:paraId="2A0E5BB4" w14:textId="591A5A80" w:rsidR="00563030" w:rsidRPr="00CF41ED" w:rsidRDefault="00563030" w:rsidP="00CF41ED">
      <w:pPr>
        <w:spacing w:after="0" w:line="240" w:lineRule="auto"/>
        <w:rPr>
          <w:rFonts w:ascii="Calibri" w:eastAsia="Calibri" w:hAnsi="Calibri" w:cs="Times New Roman"/>
          <w:iCs/>
          <w:sz w:val="16"/>
          <w:szCs w:val="16"/>
        </w:rPr>
      </w:pPr>
      <w:r>
        <w:rPr>
          <w:rFonts w:ascii="Calibri" w:eastAsia="Calibri" w:hAnsi="Calibri" w:cs="Times New Roman"/>
          <w:iCs/>
          <w:sz w:val="16"/>
          <w:szCs w:val="16"/>
        </w:rPr>
        <w:t>Fotos: Ulla Janson</w:t>
      </w:r>
    </w:p>
    <w:p w14:paraId="2AF8B602" w14:textId="56E896C5" w:rsidR="00F246EC" w:rsidRPr="004327E9" w:rsidRDefault="00F246EC" w:rsidP="00CF41ED">
      <w:pPr>
        <w:rPr>
          <w:rFonts w:ascii="Arial" w:hAnsi="Arial" w:cs="Arial"/>
          <w:b/>
          <w:bCs/>
        </w:rPr>
      </w:pPr>
    </w:p>
    <w:sectPr w:rsidR="00F246EC" w:rsidRPr="004327E9" w:rsidSect="00F246EC">
      <w:headerReference w:type="default" r:id="rId21"/>
      <w:footerReference w:type="default" r:id="rId22"/>
      <w:pgSz w:w="11906" w:h="16838"/>
      <w:pgMar w:top="1417" w:right="1417" w:bottom="226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C902D" w14:textId="77777777" w:rsidR="00267C23" w:rsidRDefault="00267C23" w:rsidP="004F6F1A">
      <w:pPr>
        <w:spacing w:after="0" w:line="240" w:lineRule="auto"/>
      </w:pPr>
      <w:r>
        <w:separator/>
      </w:r>
    </w:p>
  </w:endnote>
  <w:endnote w:type="continuationSeparator" w:id="0">
    <w:p w14:paraId="1FD8EFC9" w14:textId="77777777" w:rsidR="00267C23" w:rsidRDefault="00267C23" w:rsidP="004F6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taBookLF">
    <w:altName w:val="Calibri"/>
    <w:charset w:val="00"/>
    <w:family w:val="swiss"/>
    <w:pitch w:val="variable"/>
    <w:sig w:usb0="80000027" w:usb1="00000000" w:usb2="00000000" w:usb3="00000000" w:csb0="00000001" w:csb1="00000000"/>
  </w:font>
  <w:font w:name="NanumGothic">
    <w:charset w:val="81"/>
    <w:family w:val="auto"/>
    <w:pitch w:val="variable"/>
    <w:sig w:usb0="80000003" w:usb1="09D7FCEB" w:usb2="00000010" w:usb3="00000000" w:csb0="0008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BAA04" w14:textId="0D51E4B4" w:rsidR="00AD53EF" w:rsidRDefault="001F281C">
    <w:pPr>
      <w:pStyle w:val="Fuzeile"/>
    </w:pPr>
    <w:r w:rsidRPr="008424EE">
      <w:rPr>
        <w:noProof/>
        <w:lang w:eastAsia="de-DE"/>
      </w:rPr>
      <w:drawing>
        <wp:anchor distT="0" distB="0" distL="114300" distR="114300" simplePos="0" relativeHeight="251659264" behindDoc="1" locked="0" layoutInCell="1" allowOverlap="1" wp14:anchorId="56766E69" wp14:editId="74DB7832">
          <wp:simplePos x="0" y="0"/>
          <wp:positionH relativeFrom="page">
            <wp:align>left</wp:align>
          </wp:positionH>
          <wp:positionV relativeFrom="page">
            <wp:align>bottom</wp:align>
          </wp:positionV>
          <wp:extent cx="7552800" cy="1688400"/>
          <wp:effectExtent l="0" t="0" r="0" b="0"/>
          <wp:wrapNone/>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pf.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688400"/>
                  </a:xfrm>
                  <a:prstGeom prst="rect">
                    <a:avLst/>
                  </a:prstGeom>
                </pic:spPr>
              </pic:pic>
            </a:graphicData>
          </a:graphic>
          <wp14:sizeRelH relativeFrom="page">
            <wp14:pctWidth>0</wp14:pctWidth>
          </wp14:sizeRelH>
          <wp14:sizeRelV relativeFrom="page">
            <wp14:pctHeight>0</wp14:pctHeight>
          </wp14:sizeRelV>
        </wp:anchor>
      </w:drawing>
    </w:r>
  </w:p>
  <w:p w14:paraId="14F625DC" w14:textId="01329A30" w:rsidR="004F6F1A" w:rsidRDefault="004F6F1A" w:rsidP="00114180">
    <w:pPr>
      <w:pStyle w:val="Fuzeile"/>
      <w:rPr>
        <w:szCs w:val="16"/>
      </w:rPr>
    </w:pPr>
  </w:p>
  <w:p w14:paraId="42172A8F" w14:textId="4391B631" w:rsidR="00AD53EF" w:rsidRPr="00F73FFC" w:rsidRDefault="00AD53EF" w:rsidP="00114180">
    <w:pPr>
      <w:pStyle w:val="Fuzeile"/>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CC39A" w14:textId="77777777" w:rsidR="00267C23" w:rsidRDefault="00267C23" w:rsidP="004F6F1A">
      <w:pPr>
        <w:spacing w:after="0" w:line="240" w:lineRule="auto"/>
      </w:pPr>
      <w:r>
        <w:separator/>
      </w:r>
    </w:p>
  </w:footnote>
  <w:footnote w:type="continuationSeparator" w:id="0">
    <w:p w14:paraId="78D4D4CC" w14:textId="77777777" w:rsidR="00267C23" w:rsidRDefault="00267C23" w:rsidP="004F6F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477E2" w14:textId="68714264" w:rsidR="005F5C3C" w:rsidRDefault="00F732D6" w:rsidP="005F5C3C">
    <w:pPr>
      <w:tabs>
        <w:tab w:val="left" w:pos="5305"/>
      </w:tabs>
    </w:pPr>
    <w:r>
      <w:rPr>
        <w:noProof/>
      </w:rPr>
      <mc:AlternateContent>
        <mc:Choice Requires="wpg">
          <w:drawing>
            <wp:anchor distT="0" distB="0" distL="114300" distR="114300" simplePos="0" relativeHeight="251661312" behindDoc="0" locked="0" layoutInCell="1" allowOverlap="1" wp14:anchorId="5C0CEF56" wp14:editId="0A509DDA">
              <wp:simplePos x="0" y="0"/>
              <wp:positionH relativeFrom="column">
                <wp:posOffset>-853440</wp:posOffset>
              </wp:positionH>
              <wp:positionV relativeFrom="paragraph">
                <wp:posOffset>-259715</wp:posOffset>
              </wp:positionV>
              <wp:extent cx="7552690" cy="1828800"/>
              <wp:effectExtent l="0" t="0" r="0" b="0"/>
              <wp:wrapNone/>
              <wp:docPr id="110759813" name="Gruppieren 3"/>
              <wp:cNvGraphicFramePr/>
              <a:graphic xmlns:a="http://schemas.openxmlformats.org/drawingml/2006/main">
                <a:graphicData uri="http://schemas.microsoft.com/office/word/2010/wordprocessingGroup">
                  <wpg:wgp>
                    <wpg:cNvGrpSpPr/>
                    <wpg:grpSpPr>
                      <a:xfrm>
                        <a:off x="0" y="0"/>
                        <a:ext cx="7552690" cy="1828800"/>
                        <a:chOff x="0" y="0"/>
                        <a:chExt cx="7552690" cy="1828800"/>
                      </a:xfrm>
                    </wpg:grpSpPr>
                    <wps:wsp>
                      <wps:cNvPr id="1821469562" name="Rechteck 1"/>
                      <wps:cNvSpPr/>
                      <wps:spPr>
                        <a:xfrm>
                          <a:off x="0" y="0"/>
                          <a:ext cx="7552690" cy="18288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1959873" name="Grafik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99160" y="662940"/>
                          <a:ext cx="3599815" cy="1049020"/>
                        </a:xfrm>
                        <a:prstGeom prst="rect">
                          <a:avLst/>
                        </a:prstGeom>
                      </pic:spPr>
                    </pic:pic>
                  </wpg:wgp>
                </a:graphicData>
              </a:graphic>
            </wp:anchor>
          </w:drawing>
        </mc:Choice>
        <mc:Fallback>
          <w:pict>
            <v:group w14:anchorId="385D2E64" id="Gruppieren 3" o:spid="_x0000_s1026" style="position:absolute;margin-left:-67.2pt;margin-top:-20.45pt;width:594.7pt;height:2in;z-index:251661312" coordsize="75526,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&#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">
              <v:rect id="Rechteck 1" o:spid="_x0000_s1027" style="position:absolute;width:75526;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8" type="#_x0000_t75" style="position:absolute;left:8991;top:6629;width:35998;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">
                <v:imagedata r:id="rId2" o:title=""/>
              </v:shape>
            </v:group>
          </w:pict>
        </mc:Fallback>
      </mc:AlternateContent>
    </w:r>
    <w:r w:rsidR="005F5C3C">
      <w:tab/>
    </w:r>
  </w:p>
  <w:p w14:paraId="34D7C2FD" w14:textId="77777777" w:rsidR="005F5C3C" w:rsidRDefault="005F5C3C" w:rsidP="005F5C3C"/>
  <w:p w14:paraId="54602BFE" w14:textId="77777777" w:rsidR="005F5C3C" w:rsidRDefault="005F5C3C" w:rsidP="005F5C3C">
    <w:pPr>
      <w:tabs>
        <w:tab w:val="left" w:pos="3123"/>
      </w:tabs>
    </w:pPr>
    <w:r>
      <w:tab/>
    </w:r>
  </w:p>
  <w:p w14:paraId="08849614" w14:textId="77777777" w:rsidR="005F5C3C" w:rsidRDefault="005F5C3C" w:rsidP="005F5C3C"/>
  <w:p w14:paraId="617E38D5" w14:textId="77777777" w:rsidR="005F5C3C" w:rsidRPr="008424EE" w:rsidRDefault="005F5C3C" w:rsidP="005F5C3C"/>
  <w:p w14:paraId="582411F0" w14:textId="77777777" w:rsidR="005F5C3C" w:rsidRDefault="005F5C3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6C11"/>
    <w:multiLevelType w:val="hybridMultilevel"/>
    <w:tmpl w:val="11380738"/>
    <w:lvl w:ilvl="0" w:tplc="49FA7460">
      <w:start w:val="1"/>
      <w:numFmt w:val="bullet"/>
      <w:lvlText w:val=""/>
      <w:lvlJc w:val="left"/>
      <w:pPr>
        <w:ind w:left="644" w:hanging="360"/>
      </w:pPr>
      <w:rPr>
        <w:rFonts w:ascii="Symbol" w:hAnsi="Symbol" w:hint="default"/>
        <w:b/>
        <w:bCs w:val="0"/>
        <w:sz w:val="48"/>
        <w:szCs w:val="48"/>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 w15:restartNumberingAfterBreak="0">
    <w:nsid w:val="039C1EF7"/>
    <w:multiLevelType w:val="hybridMultilevel"/>
    <w:tmpl w:val="8508219E"/>
    <w:lvl w:ilvl="0" w:tplc="28F0C1B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8D2908"/>
    <w:multiLevelType w:val="hybridMultilevel"/>
    <w:tmpl w:val="C8CAA0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E0626B"/>
    <w:multiLevelType w:val="hybridMultilevel"/>
    <w:tmpl w:val="17DE1D88"/>
    <w:lvl w:ilvl="0" w:tplc="95845CF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FD748A"/>
    <w:multiLevelType w:val="hybridMultilevel"/>
    <w:tmpl w:val="50BEF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030646"/>
    <w:multiLevelType w:val="multilevel"/>
    <w:tmpl w:val="CB726B52"/>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098230E"/>
    <w:multiLevelType w:val="hybridMultilevel"/>
    <w:tmpl w:val="035678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CD0235"/>
    <w:multiLevelType w:val="hybridMultilevel"/>
    <w:tmpl w:val="9B70A4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C724CAF"/>
    <w:multiLevelType w:val="hybridMultilevel"/>
    <w:tmpl w:val="1B46B6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6714957"/>
    <w:multiLevelType w:val="hybridMultilevel"/>
    <w:tmpl w:val="BD7E11D6"/>
    <w:lvl w:ilvl="0" w:tplc="8D32587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74460CB"/>
    <w:multiLevelType w:val="hybridMultilevel"/>
    <w:tmpl w:val="221C03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8FD7141"/>
    <w:multiLevelType w:val="hybridMultilevel"/>
    <w:tmpl w:val="32728880"/>
    <w:lvl w:ilvl="0" w:tplc="FFFFFFFF">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FDA6107"/>
    <w:multiLevelType w:val="hybridMultilevel"/>
    <w:tmpl w:val="1C16EA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8F5E89"/>
    <w:multiLevelType w:val="hybridMultilevel"/>
    <w:tmpl w:val="DC8C7EAC"/>
    <w:lvl w:ilvl="0" w:tplc="E3B2C36E">
      <w:start w:val="1"/>
      <w:numFmt w:val="bullet"/>
      <w:lvlText w:val=""/>
      <w:lvlJc w:val="left"/>
      <w:pPr>
        <w:ind w:left="720" w:hanging="360"/>
      </w:pPr>
      <w:rPr>
        <w:rFonts w:ascii="Wingdings" w:eastAsiaTheme="minorHAnsi"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A21D31"/>
    <w:multiLevelType w:val="hybridMultilevel"/>
    <w:tmpl w:val="1D163762"/>
    <w:lvl w:ilvl="0" w:tplc="513275D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0A34C99"/>
    <w:multiLevelType w:val="hybridMultilevel"/>
    <w:tmpl w:val="49D86E2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555C771F"/>
    <w:multiLevelType w:val="hybridMultilevel"/>
    <w:tmpl w:val="49106C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BF4F6F"/>
    <w:multiLevelType w:val="hybridMultilevel"/>
    <w:tmpl w:val="ACC8F8BA"/>
    <w:lvl w:ilvl="0" w:tplc="92C4DAC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B7A135B"/>
    <w:multiLevelType w:val="hybridMultilevel"/>
    <w:tmpl w:val="8BBAD4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C946295"/>
    <w:multiLevelType w:val="singleLevel"/>
    <w:tmpl w:val="00000000"/>
    <w:lvl w:ilvl="0">
      <w:start w:val="3"/>
      <w:numFmt w:val="decimal"/>
      <w:suff w:val="space"/>
      <w:lvlText w:val="%1."/>
      <w:lvlJc w:val="left"/>
      <w:pPr>
        <w:ind w:left="0" w:firstLine="0"/>
      </w:pPr>
      <w:rPr>
        <w:rFonts w:ascii="NanumGothic" w:hAnsi="NanumGothic" w:hint="default"/>
        <w:spacing w:val="0"/>
        <w:w w:val="100"/>
        <w:sz w:val="20"/>
      </w:rPr>
    </w:lvl>
  </w:abstractNum>
  <w:abstractNum w:abstractNumId="20" w15:restartNumberingAfterBreak="0">
    <w:nsid w:val="5C946296"/>
    <w:multiLevelType w:val="singleLevel"/>
    <w:tmpl w:val="00000000"/>
    <w:lvl w:ilvl="0">
      <w:start w:val="1"/>
      <w:numFmt w:val="bullet"/>
      <w:lvlText w:val="·"/>
      <w:lvlJc w:val="left"/>
      <w:pPr>
        <w:ind w:left="360" w:hanging="360"/>
      </w:pPr>
      <w:rPr>
        <w:rFonts w:ascii="Symbol" w:hAnsi="Symbol" w:hint="default"/>
        <w:spacing w:val="0"/>
        <w:w w:val="100"/>
        <w:sz w:val="20"/>
      </w:rPr>
    </w:lvl>
  </w:abstractNum>
  <w:abstractNum w:abstractNumId="21" w15:restartNumberingAfterBreak="0">
    <w:nsid w:val="5D4C07E6"/>
    <w:multiLevelType w:val="hybridMultilevel"/>
    <w:tmpl w:val="44EA3FBA"/>
    <w:lvl w:ilvl="0" w:tplc="7F5ECE92">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4C52FDA"/>
    <w:multiLevelType w:val="hybridMultilevel"/>
    <w:tmpl w:val="19A05A60"/>
    <w:lvl w:ilvl="0" w:tplc="FFFFFFFF">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EEC28A9"/>
    <w:multiLevelType w:val="hybridMultilevel"/>
    <w:tmpl w:val="37AAEA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FDE7086"/>
    <w:multiLevelType w:val="hybridMultilevel"/>
    <w:tmpl w:val="13C84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DB0589"/>
    <w:multiLevelType w:val="hybridMultilevel"/>
    <w:tmpl w:val="C5E8C6FA"/>
    <w:lvl w:ilvl="0" w:tplc="F76A516A">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06595157">
    <w:abstractNumId w:val="1"/>
  </w:num>
  <w:num w:numId="2" w16cid:durableId="60295525">
    <w:abstractNumId w:val="4"/>
  </w:num>
  <w:num w:numId="3" w16cid:durableId="972062269">
    <w:abstractNumId w:val="2"/>
  </w:num>
  <w:num w:numId="4" w16cid:durableId="908922539">
    <w:abstractNumId w:val="18"/>
  </w:num>
  <w:num w:numId="5" w16cid:durableId="1173491928">
    <w:abstractNumId w:val="14"/>
  </w:num>
  <w:num w:numId="6" w16cid:durableId="1729500032">
    <w:abstractNumId w:val="25"/>
  </w:num>
  <w:num w:numId="7" w16cid:durableId="1208908585">
    <w:abstractNumId w:val="10"/>
  </w:num>
  <w:num w:numId="8" w16cid:durableId="1371345562">
    <w:abstractNumId w:val="9"/>
  </w:num>
  <w:num w:numId="9" w16cid:durableId="265693504">
    <w:abstractNumId w:val="15"/>
  </w:num>
  <w:num w:numId="10" w16cid:durableId="1893345863">
    <w:abstractNumId w:val="5"/>
  </w:num>
  <w:num w:numId="11" w16cid:durableId="356660904">
    <w:abstractNumId w:val="0"/>
  </w:num>
  <w:num w:numId="12" w16cid:durableId="1822186359">
    <w:abstractNumId w:val="19"/>
  </w:num>
  <w:num w:numId="13" w16cid:durableId="524564236">
    <w:abstractNumId w:val="20"/>
  </w:num>
  <w:num w:numId="14" w16cid:durableId="528567998">
    <w:abstractNumId w:val="24"/>
  </w:num>
  <w:num w:numId="15" w16cid:durableId="1182545749">
    <w:abstractNumId w:val="17"/>
  </w:num>
  <w:num w:numId="16" w16cid:durableId="965158308">
    <w:abstractNumId w:val="22"/>
  </w:num>
  <w:num w:numId="17" w16cid:durableId="201552424">
    <w:abstractNumId w:val="6"/>
  </w:num>
  <w:num w:numId="18" w16cid:durableId="456529500">
    <w:abstractNumId w:val="7"/>
  </w:num>
  <w:num w:numId="19" w16cid:durableId="1797985128">
    <w:abstractNumId w:val="12"/>
  </w:num>
  <w:num w:numId="20" w16cid:durableId="1747919230">
    <w:abstractNumId w:val="8"/>
  </w:num>
  <w:num w:numId="21" w16cid:durableId="1989901112">
    <w:abstractNumId w:val="13"/>
  </w:num>
  <w:num w:numId="22" w16cid:durableId="2129860426">
    <w:abstractNumId w:val="16"/>
  </w:num>
  <w:num w:numId="23" w16cid:durableId="1925994109">
    <w:abstractNumId w:val="3"/>
  </w:num>
  <w:num w:numId="24" w16cid:durableId="245188568">
    <w:abstractNumId w:val="11"/>
  </w:num>
  <w:num w:numId="25" w16cid:durableId="71438654">
    <w:abstractNumId w:val="21"/>
  </w:num>
  <w:num w:numId="26" w16cid:durableId="1125282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3EF"/>
    <w:rsid w:val="00007DF4"/>
    <w:rsid w:val="00012D9B"/>
    <w:rsid w:val="00016515"/>
    <w:rsid w:val="00022364"/>
    <w:rsid w:val="00057D21"/>
    <w:rsid w:val="0006100B"/>
    <w:rsid w:val="000709BE"/>
    <w:rsid w:val="000738B1"/>
    <w:rsid w:val="00076DEA"/>
    <w:rsid w:val="00080AAA"/>
    <w:rsid w:val="0008196A"/>
    <w:rsid w:val="000C7B7F"/>
    <w:rsid w:val="001019B3"/>
    <w:rsid w:val="00102B09"/>
    <w:rsid w:val="001030C5"/>
    <w:rsid w:val="00114180"/>
    <w:rsid w:val="001331DF"/>
    <w:rsid w:val="001A1F3F"/>
    <w:rsid w:val="001B1CBE"/>
    <w:rsid w:val="001F24D7"/>
    <w:rsid w:val="001F281C"/>
    <w:rsid w:val="001F3B15"/>
    <w:rsid w:val="001F3F4A"/>
    <w:rsid w:val="001F4237"/>
    <w:rsid w:val="002059B7"/>
    <w:rsid w:val="00207208"/>
    <w:rsid w:val="00267C23"/>
    <w:rsid w:val="0027567A"/>
    <w:rsid w:val="00286031"/>
    <w:rsid w:val="002E01DA"/>
    <w:rsid w:val="002F594B"/>
    <w:rsid w:val="002F5AA6"/>
    <w:rsid w:val="00330ED2"/>
    <w:rsid w:val="0036065B"/>
    <w:rsid w:val="0036322C"/>
    <w:rsid w:val="00367507"/>
    <w:rsid w:val="00373F96"/>
    <w:rsid w:val="00381A09"/>
    <w:rsid w:val="00390886"/>
    <w:rsid w:val="003D6DB1"/>
    <w:rsid w:val="00413628"/>
    <w:rsid w:val="00414DDD"/>
    <w:rsid w:val="004155EE"/>
    <w:rsid w:val="004205ED"/>
    <w:rsid w:val="004327E9"/>
    <w:rsid w:val="00445575"/>
    <w:rsid w:val="00464D37"/>
    <w:rsid w:val="004868C0"/>
    <w:rsid w:val="00497053"/>
    <w:rsid w:val="004C6C86"/>
    <w:rsid w:val="004C7F99"/>
    <w:rsid w:val="004D1D7F"/>
    <w:rsid w:val="004E0B8C"/>
    <w:rsid w:val="004F6F1A"/>
    <w:rsid w:val="00504E4B"/>
    <w:rsid w:val="005065A0"/>
    <w:rsid w:val="00511FB7"/>
    <w:rsid w:val="005127EB"/>
    <w:rsid w:val="005144D9"/>
    <w:rsid w:val="005148E9"/>
    <w:rsid w:val="00527224"/>
    <w:rsid w:val="00532CAD"/>
    <w:rsid w:val="005348BB"/>
    <w:rsid w:val="005557EA"/>
    <w:rsid w:val="00562EA6"/>
    <w:rsid w:val="0056300F"/>
    <w:rsid w:val="00563030"/>
    <w:rsid w:val="005748A7"/>
    <w:rsid w:val="0057603F"/>
    <w:rsid w:val="00584FF7"/>
    <w:rsid w:val="00586BCE"/>
    <w:rsid w:val="00590D24"/>
    <w:rsid w:val="00593387"/>
    <w:rsid w:val="00593F73"/>
    <w:rsid w:val="005A3259"/>
    <w:rsid w:val="005C3BBD"/>
    <w:rsid w:val="005C3E52"/>
    <w:rsid w:val="005D53CD"/>
    <w:rsid w:val="005F5C3C"/>
    <w:rsid w:val="00641140"/>
    <w:rsid w:val="006521A9"/>
    <w:rsid w:val="006670BA"/>
    <w:rsid w:val="00667CAE"/>
    <w:rsid w:val="00696373"/>
    <w:rsid w:val="006A158D"/>
    <w:rsid w:val="006B0A50"/>
    <w:rsid w:val="006C1348"/>
    <w:rsid w:val="006D7F82"/>
    <w:rsid w:val="006F3768"/>
    <w:rsid w:val="00716810"/>
    <w:rsid w:val="00755389"/>
    <w:rsid w:val="00767466"/>
    <w:rsid w:val="0077766F"/>
    <w:rsid w:val="00781A60"/>
    <w:rsid w:val="00792872"/>
    <w:rsid w:val="007A04EC"/>
    <w:rsid w:val="007A1EA6"/>
    <w:rsid w:val="007D02F5"/>
    <w:rsid w:val="007D1545"/>
    <w:rsid w:val="007E0AA2"/>
    <w:rsid w:val="00800DF6"/>
    <w:rsid w:val="00804082"/>
    <w:rsid w:val="00807EF7"/>
    <w:rsid w:val="00811D2A"/>
    <w:rsid w:val="00833CDC"/>
    <w:rsid w:val="008424EE"/>
    <w:rsid w:val="008B1141"/>
    <w:rsid w:val="008B1F89"/>
    <w:rsid w:val="008C75AD"/>
    <w:rsid w:val="008E17A3"/>
    <w:rsid w:val="00901FD7"/>
    <w:rsid w:val="00912824"/>
    <w:rsid w:val="0093668F"/>
    <w:rsid w:val="00941D92"/>
    <w:rsid w:val="00964562"/>
    <w:rsid w:val="00994100"/>
    <w:rsid w:val="00994B8E"/>
    <w:rsid w:val="009A12C9"/>
    <w:rsid w:val="009C06FB"/>
    <w:rsid w:val="009C6434"/>
    <w:rsid w:val="009D6F83"/>
    <w:rsid w:val="009D77BF"/>
    <w:rsid w:val="009E1045"/>
    <w:rsid w:val="009E679C"/>
    <w:rsid w:val="009F394A"/>
    <w:rsid w:val="009F54C2"/>
    <w:rsid w:val="00A473D6"/>
    <w:rsid w:val="00A47DF3"/>
    <w:rsid w:val="00A510A4"/>
    <w:rsid w:val="00A625D0"/>
    <w:rsid w:val="00A77B00"/>
    <w:rsid w:val="00A92BBB"/>
    <w:rsid w:val="00AA1BC9"/>
    <w:rsid w:val="00AC2509"/>
    <w:rsid w:val="00AD53EF"/>
    <w:rsid w:val="00AE49BA"/>
    <w:rsid w:val="00B017CF"/>
    <w:rsid w:val="00B02CD5"/>
    <w:rsid w:val="00B0645B"/>
    <w:rsid w:val="00B30EAF"/>
    <w:rsid w:val="00B37C55"/>
    <w:rsid w:val="00B451F6"/>
    <w:rsid w:val="00B46F09"/>
    <w:rsid w:val="00B52400"/>
    <w:rsid w:val="00B674B2"/>
    <w:rsid w:val="00B7135A"/>
    <w:rsid w:val="00BA0895"/>
    <w:rsid w:val="00BA53B6"/>
    <w:rsid w:val="00BB3D42"/>
    <w:rsid w:val="00BB5EF1"/>
    <w:rsid w:val="00BB5F15"/>
    <w:rsid w:val="00BB74AA"/>
    <w:rsid w:val="00BD2872"/>
    <w:rsid w:val="00BE36AB"/>
    <w:rsid w:val="00BF3DE7"/>
    <w:rsid w:val="00BF45DF"/>
    <w:rsid w:val="00C2019B"/>
    <w:rsid w:val="00C332E6"/>
    <w:rsid w:val="00C6113F"/>
    <w:rsid w:val="00C678EB"/>
    <w:rsid w:val="00C804DB"/>
    <w:rsid w:val="00C86803"/>
    <w:rsid w:val="00C97D16"/>
    <w:rsid w:val="00CA4731"/>
    <w:rsid w:val="00CB7C5B"/>
    <w:rsid w:val="00CE2B63"/>
    <w:rsid w:val="00CF41ED"/>
    <w:rsid w:val="00D416D1"/>
    <w:rsid w:val="00D42FCB"/>
    <w:rsid w:val="00D44494"/>
    <w:rsid w:val="00D70DF0"/>
    <w:rsid w:val="00D77E94"/>
    <w:rsid w:val="00D931F3"/>
    <w:rsid w:val="00DA259B"/>
    <w:rsid w:val="00DC259C"/>
    <w:rsid w:val="00DD6036"/>
    <w:rsid w:val="00E01899"/>
    <w:rsid w:val="00E12B8E"/>
    <w:rsid w:val="00E15E88"/>
    <w:rsid w:val="00E17606"/>
    <w:rsid w:val="00E32EB8"/>
    <w:rsid w:val="00E36AB5"/>
    <w:rsid w:val="00E500D6"/>
    <w:rsid w:val="00E53D7E"/>
    <w:rsid w:val="00E612A2"/>
    <w:rsid w:val="00E62E44"/>
    <w:rsid w:val="00E66C72"/>
    <w:rsid w:val="00E7249B"/>
    <w:rsid w:val="00E7435C"/>
    <w:rsid w:val="00E9694D"/>
    <w:rsid w:val="00EA1107"/>
    <w:rsid w:val="00EA69AD"/>
    <w:rsid w:val="00EB29A3"/>
    <w:rsid w:val="00EB2FAC"/>
    <w:rsid w:val="00EB5D1D"/>
    <w:rsid w:val="00EC6B00"/>
    <w:rsid w:val="00EE4BE8"/>
    <w:rsid w:val="00EF50DA"/>
    <w:rsid w:val="00F039BD"/>
    <w:rsid w:val="00F0515A"/>
    <w:rsid w:val="00F246EC"/>
    <w:rsid w:val="00F5365F"/>
    <w:rsid w:val="00F65012"/>
    <w:rsid w:val="00F732D6"/>
    <w:rsid w:val="00F73FFC"/>
    <w:rsid w:val="00F77BCA"/>
    <w:rsid w:val="00F81520"/>
    <w:rsid w:val="00F853D9"/>
    <w:rsid w:val="00FB5615"/>
    <w:rsid w:val="00FF219F"/>
    <w:rsid w:val="00FF2320"/>
    <w:rsid w:val="00FF669E"/>
    <w:rsid w:val="02FEE817"/>
    <w:rsid w:val="046B114F"/>
    <w:rsid w:val="0C60CD84"/>
    <w:rsid w:val="0D1726F9"/>
    <w:rsid w:val="1C393607"/>
    <w:rsid w:val="1CA5407D"/>
    <w:rsid w:val="1D3878E1"/>
    <w:rsid w:val="2284191A"/>
    <w:rsid w:val="24DB0DEC"/>
    <w:rsid w:val="2784D2CD"/>
    <w:rsid w:val="29466536"/>
    <w:rsid w:val="36C6FBDA"/>
    <w:rsid w:val="3848489D"/>
    <w:rsid w:val="3BEB5EAC"/>
    <w:rsid w:val="3D1DAB68"/>
    <w:rsid w:val="41035576"/>
    <w:rsid w:val="52CE1C36"/>
    <w:rsid w:val="55712F78"/>
    <w:rsid w:val="609657D3"/>
    <w:rsid w:val="623044B6"/>
    <w:rsid w:val="75574F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495585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31F3"/>
    <w:pPr>
      <w:spacing w:after="240" w:line="240" w:lineRule="atLeast"/>
    </w:pPr>
  </w:style>
  <w:style w:type="paragraph" w:styleId="berschrift1">
    <w:name w:val="heading 1"/>
    <w:aliases w:val="Überschr.1"/>
    <w:basedOn w:val="Standard"/>
    <w:next w:val="Standard"/>
    <w:link w:val="berschrift1Zchn"/>
    <w:uiPriority w:val="9"/>
    <w:qFormat/>
    <w:rsid w:val="00593F73"/>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berschrift2">
    <w:name w:val="heading 2"/>
    <w:aliases w:val="Überschr.2"/>
    <w:basedOn w:val="Standard"/>
    <w:next w:val="Standard"/>
    <w:link w:val="berschrift2Zchn"/>
    <w:uiPriority w:val="9"/>
    <w:unhideWhenUsed/>
    <w:qFormat/>
    <w:rsid w:val="00D931F3"/>
    <w:pPr>
      <w:keepNext/>
      <w:keepLines/>
      <w:spacing w:before="200" w:after="0"/>
      <w:outlineLvl w:val="1"/>
    </w:pPr>
    <w:rPr>
      <w:rFonts w:asciiTheme="majorHAnsi" w:eastAsiaTheme="majorEastAsia" w:hAnsiTheme="majorHAnsi" w:cstheme="majorBidi"/>
      <w:b/>
      <w:bCs/>
      <w:color w:val="000000" w:themeColor="text1"/>
      <w:sz w:val="26"/>
      <w:szCs w:val="26"/>
    </w:rPr>
  </w:style>
  <w:style w:type="paragraph" w:styleId="berschrift3">
    <w:name w:val="heading 3"/>
    <w:aliases w:val="Überschr.3"/>
    <w:basedOn w:val="Standard"/>
    <w:next w:val="Standard"/>
    <w:link w:val="berschrift3Zchn"/>
    <w:uiPriority w:val="9"/>
    <w:semiHidden/>
    <w:unhideWhenUsed/>
    <w:qFormat/>
    <w:rsid w:val="00D931F3"/>
    <w:pPr>
      <w:keepNext/>
      <w:keepLines/>
      <w:spacing w:before="200" w:after="0"/>
      <w:outlineLvl w:val="2"/>
    </w:pPr>
    <w:rPr>
      <w:rFonts w:asciiTheme="majorHAnsi" w:eastAsiaTheme="majorEastAsia" w:hAnsiTheme="majorHAnsi" w:cstheme="majorBidi"/>
      <w:b/>
      <w:bCs/>
      <w:color w:val="000000" w:themeColor="text1"/>
    </w:rPr>
  </w:style>
  <w:style w:type="paragraph" w:styleId="berschrift4">
    <w:name w:val="heading 4"/>
    <w:basedOn w:val="Standard"/>
    <w:next w:val="Standard"/>
    <w:link w:val="berschrift4Zchn"/>
    <w:uiPriority w:val="9"/>
    <w:unhideWhenUsed/>
    <w:qFormat/>
    <w:rsid w:val="00BB5EF1"/>
    <w:pPr>
      <w:keepNext/>
      <w:keepLines/>
      <w:spacing w:before="40" w:after="0"/>
      <w:outlineLvl w:val="3"/>
    </w:pPr>
    <w:rPr>
      <w:rFonts w:asciiTheme="majorHAnsi" w:eastAsiaTheme="majorEastAsia" w:hAnsiTheme="majorHAnsi" w:cstheme="majorBidi"/>
      <w:i/>
      <w:iCs/>
      <w:color w:val="62003C"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93F73"/>
    <w:pPr>
      <w:spacing w:after="0" w:line="240" w:lineRule="auto"/>
    </w:pPr>
  </w:style>
  <w:style w:type="character" w:customStyle="1" w:styleId="berschrift1Zchn">
    <w:name w:val="Überschrift 1 Zchn"/>
    <w:aliases w:val="Überschr.1 Zchn"/>
    <w:basedOn w:val="Absatz-Standardschriftart"/>
    <w:link w:val="berschrift1"/>
    <w:uiPriority w:val="9"/>
    <w:rsid w:val="00593F73"/>
    <w:rPr>
      <w:rFonts w:asciiTheme="majorHAnsi" w:eastAsiaTheme="majorEastAsia" w:hAnsiTheme="majorHAnsi" w:cstheme="majorBidi"/>
      <w:b/>
      <w:bCs/>
      <w:color w:val="000000" w:themeColor="text1"/>
      <w:sz w:val="28"/>
      <w:szCs w:val="28"/>
    </w:rPr>
  </w:style>
  <w:style w:type="character" w:customStyle="1" w:styleId="berschrift2Zchn">
    <w:name w:val="Überschrift 2 Zchn"/>
    <w:aliases w:val="Überschr.2 Zchn"/>
    <w:basedOn w:val="Absatz-Standardschriftart"/>
    <w:link w:val="berschrift2"/>
    <w:uiPriority w:val="9"/>
    <w:rsid w:val="00D931F3"/>
    <w:rPr>
      <w:rFonts w:asciiTheme="majorHAnsi" w:eastAsiaTheme="majorEastAsia" w:hAnsiTheme="majorHAnsi" w:cstheme="majorBidi"/>
      <w:b/>
      <w:bCs/>
      <w:color w:val="000000" w:themeColor="text1"/>
      <w:sz w:val="26"/>
      <w:szCs w:val="26"/>
    </w:rPr>
  </w:style>
  <w:style w:type="character" w:customStyle="1" w:styleId="berschrift3Zchn">
    <w:name w:val="Überschrift 3 Zchn"/>
    <w:aliases w:val="Überschr.3 Zchn"/>
    <w:basedOn w:val="Absatz-Standardschriftart"/>
    <w:link w:val="berschrift3"/>
    <w:uiPriority w:val="9"/>
    <w:semiHidden/>
    <w:rsid w:val="00D931F3"/>
    <w:rPr>
      <w:rFonts w:asciiTheme="majorHAnsi" w:eastAsiaTheme="majorEastAsia" w:hAnsiTheme="majorHAnsi" w:cstheme="majorBidi"/>
      <w:b/>
      <w:bCs/>
      <w:color w:val="000000" w:themeColor="text1"/>
    </w:rPr>
  </w:style>
  <w:style w:type="paragraph" w:styleId="Titel">
    <w:name w:val="Title"/>
    <w:basedOn w:val="Standard"/>
    <w:next w:val="Standard"/>
    <w:link w:val="TitelZchn"/>
    <w:uiPriority w:val="10"/>
    <w:qFormat/>
    <w:rsid w:val="00D931F3"/>
    <w:pPr>
      <w:pBdr>
        <w:bottom w:val="single" w:sz="8" w:space="4" w:color="830051" w:themeColor="accent1"/>
      </w:pBdr>
      <w:spacing w:after="300" w:line="240" w:lineRule="auto"/>
      <w:contextualSpacing/>
    </w:pPr>
    <w:rPr>
      <w:rFonts w:asciiTheme="majorHAnsi" w:eastAsiaTheme="majorEastAsia" w:hAnsiTheme="majorHAnsi" w:cstheme="majorBidi"/>
      <w:color w:val="000000" w:themeColor="text1"/>
      <w:spacing w:val="5"/>
      <w:kern w:val="28"/>
      <w:sz w:val="52"/>
      <w:szCs w:val="52"/>
    </w:rPr>
  </w:style>
  <w:style w:type="character" w:customStyle="1" w:styleId="TitelZchn">
    <w:name w:val="Titel Zchn"/>
    <w:basedOn w:val="Absatz-Standardschriftart"/>
    <w:link w:val="Titel"/>
    <w:uiPriority w:val="10"/>
    <w:rsid w:val="00D931F3"/>
    <w:rPr>
      <w:rFonts w:asciiTheme="majorHAnsi" w:eastAsiaTheme="majorEastAsia" w:hAnsiTheme="majorHAnsi" w:cstheme="majorBidi"/>
      <w:color w:val="000000" w:themeColor="text1"/>
      <w:spacing w:val="5"/>
      <w:kern w:val="28"/>
      <w:sz w:val="52"/>
      <w:szCs w:val="52"/>
    </w:rPr>
  </w:style>
  <w:style w:type="paragraph" w:styleId="Untertitel">
    <w:name w:val="Subtitle"/>
    <w:basedOn w:val="Standard"/>
    <w:next w:val="Standard"/>
    <w:link w:val="UntertitelZchn"/>
    <w:uiPriority w:val="11"/>
    <w:qFormat/>
    <w:rsid w:val="00D931F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UntertitelZchn">
    <w:name w:val="Untertitel Zchn"/>
    <w:basedOn w:val="Absatz-Standardschriftart"/>
    <w:link w:val="Untertitel"/>
    <w:uiPriority w:val="11"/>
    <w:rsid w:val="00D931F3"/>
    <w:rPr>
      <w:rFonts w:asciiTheme="majorHAnsi" w:eastAsiaTheme="majorEastAsia" w:hAnsiTheme="majorHAnsi" w:cstheme="majorBidi"/>
      <w:i/>
      <w:iCs/>
      <w:color w:val="000000" w:themeColor="text1"/>
      <w:spacing w:val="15"/>
      <w:sz w:val="24"/>
      <w:szCs w:val="24"/>
    </w:rPr>
  </w:style>
  <w:style w:type="character" w:styleId="SchwacherVerweis">
    <w:name w:val="Subtle Reference"/>
    <w:basedOn w:val="Absatz-Standardschriftart"/>
    <w:uiPriority w:val="31"/>
    <w:qFormat/>
    <w:rsid w:val="00D931F3"/>
    <w:rPr>
      <w:smallCaps/>
      <w:color w:val="A1A9AB" w:themeColor="accent5"/>
      <w:u w:val="single"/>
    </w:rPr>
  </w:style>
  <w:style w:type="paragraph" w:styleId="Kopfzeile">
    <w:name w:val="header"/>
    <w:basedOn w:val="Standard"/>
    <w:link w:val="KopfzeileZchn"/>
    <w:uiPriority w:val="99"/>
    <w:unhideWhenUsed/>
    <w:rsid w:val="004F6F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6F1A"/>
  </w:style>
  <w:style w:type="paragraph" w:styleId="Fuzeile">
    <w:name w:val="footer"/>
    <w:link w:val="FuzeileZchn"/>
    <w:uiPriority w:val="99"/>
    <w:unhideWhenUsed/>
    <w:qFormat/>
    <w:rsid w:val="00B0645B"/>
    <w:pPr>
      <w:tabs>
        <w:tab w:val="center" w:pos="4536"/>
        <w:tab w:val="right" w:pos="9072"/>
      </w:tabs>
      <w:spacing w:after="0" w:line="240" w:lineRule="auto"/>
    </w:pPr>
    <w:rPr>
      <w:rFonts w:ascii="MetaBookLF" w:hAnsi="MetaBookLF"/>
      <w:color w:val="000000" w:themeColor="text1"/>
      <w:sz w:val="16"/>
    </w:rPr>
  </w:style>
  <w:style w:type="character" w:customStyle="1" w:styleId="FuzeileZchn">
    <w:name w:val="Fußzeile Zchn"/>
    <w:basedOn w:val="Absatz-Standardschriftart"/>
    <w:link w:val="Fuzeile"/>
    <w:uiPriority w:val="99"/>
    <w:rsid w:val="00B0645B"/>
    <w:rPr>
      <w:rFonts w:ascii="MetaBookLF" w:hAnsi="MetaBookLF"/>
      <w:color w:val="000000" w:themeColor="text1"/>
      <w:sz w:val="16"/>
    </w:rPr>
  </w:style>
  <w:style w:type="paragraph" w:styleId="Sprechblasentext">
    <w:name w:val="Balloon Text"/>
    <w:basedOn w:val="Standard"/>
    <w:link w:val="SprechblasentextZchn"/>
    <w:uiPriority w:val="99"/>
    <w:semiHidden/>
    <w:unhideWhenUsed/>
    <w:rsid w:val="004F6F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6F1A"/>
    <w:rPr>
      <w:rFonts w:ascii="Tahoma" w:hAnsi="Tahoma" w:cs="Tahoma"/>
      <w:sz w:val="16"/>
      <w:szCs w:val="16"/>
    </w:rPr>
  </w:style>
  <w:style w:type="table" w:styleId="Tabellenraster">
    <w:name w:val="Table Grid"/>
    <w:basedOn w:val="NormaleTabelle"/>
    <w:uiPriority w:val="59"/>
    <w:rsid w:val="00CE2B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4Zchn">
    <w:name w:val="Überschrift 4 Zchn"/>
    <w:basedOn w:val="Absatz-Standardschriftart"/>
    <w:link w:val="berschrift4"/>
    <w:uiPriority w:val="9"/>
    <w:rsid w:val="00BB5EF1"/>
    <w:rPr>
      <w:rFonts w:asciiTheme="majorHAnsi" w:eastAsiaTheme="majorEastAsia" w:hAnsiTheme="majorHAnsi" w:cstheme="majorBidi"/>
      <w:i/>
      <w:iCs/>
      <w:color w:val="62003C" w:themeColor="accent1" w:themeShade="BF"/>
    </w:rPr>
  </w:style>
  <w:style w:type="numbering" w:customStyle="1" w:styleId="KeineListe1">
    <w:name w:val="Keine Liste1"/>
    <w:next w:val="KeineListe"/>
    <w:uiPriority w:val="99"/>
    <w:semiHidden/>
    <w:unhideWhenUsed/>
    <w:rsid w:val="00BB5EF1"/>
  </w:style>
  <w:style w:type="paragraph" w:styleId="StandardWeb">
    <w:name w:val="Normal (Web)"/>
    <w:basedOn w:val="Standard"/>
    <w:uiPriority w:val="99"/>
    <w:unhideWhenUsed/>
    <w:rsid w:val="00BB5EF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Fett">
    <w:name w:val="Strong"/>
    <w:basedOn w:val="Absatz-Standardschriftart"/>
    <w:uiPriority w:val="22"/>
    <w:qFormat/>
    <w:rsid w:val="00BB5EF1"/>
    <w:rPr>
      <w:b/>
      <w:bCs/>
    </w:rPr>
  </w:style>
  <w:style w:type="character" w:styleId="Hervorhebung">
    <w:name w:val="Emphasis"/>
    <w:basedOn w:val="Absatz-Standardschriftart"/>
    <w:uiPriority w:val="20"/>
    <w:qFormat/>
    <w:rsid w:val="00BB5EF1"/>
    <w:rPr>
      <w:i/>
      <w:iCs/>
    </w:rPr>
  </w:style>
  <w:style w:type="character" w:customStyle="1" w:styleId="markedcontent">
    <w:name w:val="markedcontent"/>
    <w:basedOn w:val="Absatz-Standardschriftart"/>
    <w:rsid w:val="00BB5EF1"/>
  </w:style>
  <w:style w:type="paragraph" w:styleId="Listenabsatz">
    <w:name w:val="List Paragraph"/>
    <w:basedOn w:val="Standard"/>
    <w:uiPriority w:val="34"/>
    <w:qFormat/>
    <w:rsid w:val="00BB5EF1"/>
    <w:pPr>
      <w:spacing w:after="160" w:line="259" w:lineRule="auto"/>
      <w:ind w:left="720"/>
      <w:contextualSpacing/>
    </w:pPr>
    <w:rPr>
      <w:lang w:val="fr-FR"/>
    </w:rPr>
  </w:style>
  <w:style w:type="character" w:styleId="Hyperlink">
    <w:name w:val="Hyperlink"/>
    <w:basedOn w:val="Absatz-Standardschriftart"/>
    <w:uiPriority w:val="99"/>
    <w:unhideWhenUsed/>
    <w:rsid w:val="00BB5EF1"/>
    <w:rPr>
      <w:color w:val="0000FF"/>
      <w:u w:val="single"/>
    </w:rPr>
  </w:style>
  <w:style w:type="paragraph" w:styleId="berarbeitung">
    <w:name w:val="Revision"/>
    <w:hidden/>
    <w:uiPriority w:val="99"/>
    <w:semiHidden/>
    <w:rsid w:val="00BB5EF1"/>
    <w:pPr>
      <w:spacing w:after="0" w:line="240" w:lineRule="auto"/>
    </w:pPr>
    <w:rPr>
      <w:lang w:val="fr-FR"/>
    </w:rPr>
  </w:style>
  <w:style w:type="character" w:styleId="Kommentarzeichen">
    <w:name w:val="annotation reference"/>
    <w:basedOn w:val="Absatz-Standardschriftart"/>
    <w:uiPriority w:val="99"/>
    <w:semiHidden/>
    <w:unhideWhenUsed/>
    <w:rsid w:val="00BB5EF1"/>
    <w:rPr>
      <w:sz w:val="16"/>
      <w:szCs w:val="16"/>
    </w:rPr>
  </w:style>
  <w:style w:type="paragraph" w:styleId="Kommentartext">
    <w:name w:val="annotation text"/>
    <w:basedOn w:val="Standard"/>
    <w:link w:val="KommentartextZchn"/>
    <w:uiPriority w:val="99"/>
    <w:semiHidden/>
    <w:unhideWhenUsed/>
    <w:rsid w:val="00BB5EF1"/>
    <w:pPr>
      <w:spacing w:after="160" w:line="240" w:lineRule="auto"/>
    </w:pPr>
    <w:rPr>
      <w:sz w:val="20"/>
      <w:szCs w:val="20"/>
      <w:lang w:val="fr-FR"/>
    </w:rPr>
  </w:style>
  <w:style w:type="character" w:customStyle="1" w:styleId="KommentartextZchn">
    <w:name w:val="Kommentartext Zchn"/>
    <w:basedOn w:val="Absatz-Standardschriftart"/>
    <w:link w:val="Kommentartext"/>
    <w:uiPriority w:val="99"/>
    <w:semiHidden/>
    <w:rsid w:val="00BB5EF1"/>
    <w:rPr>
      <w:sz w:val="20"/>
      <w:szCs w:val="20"/>
      <w:lang w:val="fr-FR"/>
    </w:rPr>
  </w:style>
  <w:style w:type="paragraph" w:styleId="Kommentarthema">
    <w:name w:val="annotation subject"/>
    <w:basedOn w:val="Kommentartext"/>
    <w:next w:val="Kommentartext"/>
    <w:link w:val="KommentarthemaZchn"/>
    <w:uiPriority w:val="99"/>
    <w:semiHidden/>
    <w:unhideWhenUsed/>
    <w:rsid w:val="00BB5EF1"/>
    <w:rPr>
      <w:b/>
      <w:bCs/>
    </w:rPr>
  </w:style>
  <w:style w:type="character" w:customStyle="1" w:styleId="KommentarthemaZchn">
    <w:name w:val="Kommentarthema Zchn"/>
    <w:basedOn w:val="KommentartextZchn"/>
    <w:link w:val="Kommentarthema"/>
    <w:uiPriority w:val="99"/>
    <w:semiHidden/>
    <w:rsid w:val="00BB5EF1"/>
    <w:rPr>
      <w:b/>
      <w:bCs/>
      <w:sz w:val="20"/>
      <w:szCs w:val="20"/>
      <w:lang w:val="fr-FR"/>
    </w:rPr>
  </w:style>
  <w:style w:type="numbering" w:customStyle="1" w:styleId="KeineListe2">
    <w:name w:val="Keine Liste2"/>
    <w:next w:val="KeineListe"/>
    <w:uiPriority w:val="99"/>
    <w:semiHidden/>
    <w:unhideWhenUsed/>
    <w:rsid w:val="002F594B"/>
  </w:style>
  <w:style w:type="character" w:customStyle="1" w:styleId="NichtaufgelsteErwhnung1">
    <w:name w:val="Nicht aufgelöste Erwähnung1"/>
    <w:basedOn w:val="Absatz-Standardschriftart"/>
    <w:uiPriority w:val="99"/>
    <w:unhideWhenUsed/>
    <w:rsid w:val="002F594B"/>
    <w:rPr>
      <w:color w:val="605E5C"/>
      <w:shd w:val="clear" w:color="auto" w:fill="E1DFDD"/>
    </w:rPr>
  </w:style>
  <w:style w:type="paragraph" w:customStyle="1" w:styleId="Listenabsatz1">
    <w:name w:val="Listenabsatz1"/>
    <w:basedOn w:val="Standard"/>
    <w:next w:val="Listenabsatz"/>
    <w:uiPriority w:val="34"/>
    <w:qFormat/>
    <w:rsid w:val="002F594B"/>
    <w:pPr>
      <w:spacing w:after="100" w:line="240" w:lineRule="auto"/>
      <w:ind w:left="720"/>
      <w:contextualSpacing/>
      <w:jc w:val="both"/>
    </w:pPr>
    <w:rPr>
      <w:rFonts w:ascii="Calibri" w:eastAsia="Calibri" w:hAnsi="Calibri" w:cs="Times New Roman"/>
      <w:sz w:val="24"/>
      <w:szCs w:val="24"/>
    </w:rPr>
  </w:style>
  <w:style w:type="character" w:customStyle="1" w:styleId="BesuchterLink1">
    <w:name w:val="BesuchterLink1"/>
    <w:basedOn w:val="Absatz-Standardschriftart"/>
    <w:uiPriority w:val="99"/>
    <w:semiHidden/>
    <w:unhideWhenUsed/>
    <w:rsid w:val="002F594B"/>
    <w:rPr>
      <w:color w:val="954F72"/>
      <w:u w:val="single"/>
    </w:rPr>
  </w:style>
  <w:style w:type="character" w:styleId="BesuchterLink">
    <w:name w:val="FollowedHyperlink"/>
    <w:basedOn w:val="Absatz-Standardschriftart"/>
    <w:uiPriority w:val="99"/>
    <w:semiHidden/>
    <w:unhideWhenUsed/>
    <w:rsid w:val="002F594B"/>
    <w:rPr>
      <w:color w:val="83005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Misereor (zurückhaltend &amp; zeitlos)">
  <a:themeElements>
    <a:clrScheme name="Misereor-zurückhaltend_und_zeitlos">
      <a:dk1>
        <a:sysClr val="windowText" lastClr="000000"/>
      </a:dk1>
      <a:lt1>
        <a:sysClr val="window" lastClr="FFFFFF"/>
      </a:lt1>
      <a:dk2>
        <a:srgbClr val="B4D9B6"/>
      </a:dk2>
      <a:lt2>
        <a:srgbClr val="FCDC97"/>
      </a:lt2>
      <a:accent1>
        <a:srgbClr val="830051"/>
      </a:accent1>
      <a:accent2>
        <a:srgbClr val="B4D9B6"/>
      </a:accent2>
      <a:accent3>
        <a:srgbClr val="FCDC97"/>
      </a:accent3>
      <a:accent4>
        <a:srgbClr val="B5CCD7"/>
      </a:accent4>
      <a:accent5>
        <a:srgbClr val="A1A9AB"/>
      </a:accent5>
      <a:accent6>
        <a:srgbClr val="EDD7B6"/>
      </a:accent6>
      <a:hlink>
        <a:srgbClr val="05037F"/>
      </a:hlink>
      <a:folHlink>
        <a:srgbClr val="830051"/>
      </a:folHlink>
    </a:clrScheme>
    <a:fontScheme name="Misereor">
      <a:majorFont>
        <a:latin typeface="MetaBookLF"/>
        <a:ea typeface=""/>
        <a:cs typeface=""/>
      </a:majorFont>
      <a:minorFont>
        <a:latin typeface="MetaBookLF"/>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Larissa-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Larissa-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Larissa-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Larissa-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Larissa-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Larissa-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Larissa-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A67419325728F42AB7AE2A6A103CF15" ma:contentTypeVersion="3" ma:contentTypeDescription="Ein neues Dokument erstellen." ma:contentTypeScope="" ma:versionID="cd26660f57c8713462f687cc275330f4">
  <xsd:schema xmlns:xsd="http://www.w3.org/2001/XMLSchema" xmlns:xs="http://www.w3.org/2001/XMLSchema" xmlns:p="http://schemas.microsoft.com/office/2006/metadata/properties" xmlns:ns2="101ef54e-e3de-412a-8bb3-5561ec0b6d2c" targetNamespace="http://schemas.microsoft.com/office/2006/metadata/properties" ma:root="true" ma:fieldsID="d9fe356a3771b062146a8050a7100006" ns2:_="">
    <xsd:import namespace="101ef54e-e3de-412a-8bb3-5561ec0b6d2c"/>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ef54e-e3de-412a-8bb3-5561ec0b6d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3BF4B-054C-4966-90BE-AAE1C2E5857E}">
  <ds:schemaRefs>
    <ds:schemaRef ds:uri="http://schemas.microsoft.com/office/2006/documentManagement/types"/>
    <ds:schemaRef ds:uri="http://schemas.microsoft.com/office/infopath/2007/PartnerControls"/>
    <ds:schemaRef ds:uri="101ef54e-e3de-412a-8bb3-5561ec0b6d2c"/>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8928D1A-815D-4A4C-8CA1-4686FED11F02}">
  <ds:schemaRefs>
    <ds:schemaRef ds:uri="http://schemas.microsoft.com/sharepoint/v3/contenttype/forms"/>
  </ds:schemaRefs>
</ds:datastoreItem>
</file>

<file path=customXml/itemProps3.xml><?xml version="1.0" encoding="utf-8"?>
<ds:datastoreItem xmlns:ds="http://schemas.openxmlformats.org/officeDocument/2006/customXml" ds:itemID="{37A02CD3-13D7-40B5-8F93-6C2D24065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1ef54e-e3de-412a-8bb3-5561ec0b6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E65E21-8A47-4F03-8B25-7EE851250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2178</Words>
  <Characters>13728</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
    </vt:vector>
  </TitlesOfParts>
  <Company>Bischöfliches Hilfswerk Misereor e.V.</Company>
  <LinksUpToDate>false</LinksUpToDate>
  <CharactersWithSpaces>15875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Materialien zur Fastenaktion 2024 "Interessiert mich die Bohne“</dc:title>
  <dc:creator>Hammers, Anja</dc:creator>
  <cp:keywords>Kolumbien, Fastenaktion, Fastenzeit, Misereor, Ernährung, Schöpfung, Partner, Projekte, Gerechtigkeit, Landpastoral, Liturgie, Gottesdienste, Andacht, Gebet, Fürbitten, Kinder, Schule, Kinderfastenaktion, Katechese, Rucky“</cp:keywords>
  <cp:lastModifiedBy>Andreas Paul</cp:lastModifiedBy>
  <cp:revision>8</cp:revision>
  <dcterms:created xsi:type="dcterms:W3CDTF">2023-10-04T07:53:00Z</dcterms:created>
  <dcterms:modified xsi:type="dcterms:W3CDTF">2023-10-16T09:21:00Z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0x010100BA67419325728F42AB7AE2A6A103CF15</vt:lpwstr>
  </property>
</Properties>
</file>